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01d15" w14:textId="c401d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района Магжана Жумабаева Северо-Казахстанской области от 30 декабря 2024 года № 23-17 "Об утверждении бюджета Успенского сельского округа района Магжана Жумабаева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28 февраля 2025 года № 25-19. Утратило силу решением маслихата района Магжана Жумабаева Северо-Казахстанской области от 12 мая 2025 года № 27-18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Успенского сельского округа района Магжана Жумабаева на 2025-2027 годы" от 30 декабря 2024 года № 23-17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Успенского сельского округа района Магжана Жумабаева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52 663,4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6 213,0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139,0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46 311,4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53 748,5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-1 085,1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1 085,1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1 085,1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4) следующего содержания: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на организацию водоснабжения населенных пунктов сельского округа.";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Учесть в бюджете Успенского сельского округа расходы за счет свободных остатков бюджетных средств, сложившихся по состоянию на 1 января 2025 года согласно приложению 4.";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2025 года № 25-19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23-17</w:t>
            </w:r>
          </w:p>
        </w:tc>
      </w:tr>
    </w:tbl>
    <w:bookmarkStart w:name="z4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Успенского сельского округа района Магжана Жумабаева на 2025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52 663,4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46 311,4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 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2025 года № 25-19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23-17</w:t>
            </w:r>
          </w:p>
        </w:tc>
      </w:tr>
    </w:tbl>
    <w:bookmarkStart w:name="z5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Успенского сельского округа за счет свободных остатков бюджетных средств, сложившихся на 1 января 2025 года и возврата неиспользованных (недоиспользованных) в 2024 году целевых трансфертов из районного бюджета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