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d7f8" w14:textId="6a4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23-10 "Об утверждении бюджета Лебяжинского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25-12. Утратило силу решением маслихата района Магжана Жумабаева Северо-Казахстанской области от 12 мая 2025 года № 27-11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2025-2027 годы" от 30 декабря 2024 года № 23-10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115 276,7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111 816,7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115 463,7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Лебяжинского сельского округа на 2025 год поступление трансфертов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насосной станции и резервуара чистой воды в селе Лебяжье Лебяжинского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села Лебяжье Лебяжинского сельского округа.";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обеспечении санитарии населенных пунктов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Лебяжинского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23-10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23-10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Лебяжинского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