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5c88" w14:textId="ec95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Бәйтерек района Магжана Жумабаева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24 декабря 2025 года № 34-9.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Магжана Жумабаева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Бәйтерек района Магжана Жумабаева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73 882,6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8 750,0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1 175,0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63 957,6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73 883,2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-0,6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0,6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района Магжана Жумабаева Северо-Казахстанской области от 04.06.2026 № 40-14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сельского округа Бәйтерек расположено заявленное при постановке на регистрационный учет в органе государственных доходов: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 Бәйтерек;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сельского округа Бәйтерек;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сельского округа Бәйтерек;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сельского округа Бәйтерек;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сельского округа на 2026 год предусмотрен объем субвенции, передаваемой из районного бюджета в бюджет округа в сумме 17 115,0 тысяч тенге.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Бәйтерек на 2026 год поступление текущих трансфертов из областного бюджета, в том числе: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должностных окладов низовым категориям государственных служащих по местным исполнительным органам;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текущий ремонт водонапорных сооружений в селе Береке сельского округа Байтерек района Магжана Жумабаева Северо-Казахстанской области (установка резервуара чистой воды).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Бәйтерек на 2026 год поступление текущих трансфертов из районного бюджета, в том числе: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и содержание уличного освещения населенных пунктов сельского округа;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обеспечении санитарии населенных пунктов сельского округа;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населенных пунктов сельского округа;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организацию водоснабжения населенных пунктов сельского округа.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 в бюджете сельского округа Бәйтерек расходы за счет свободных остатков бюджетных средств, сложившихся по состоянию на 1 января 2026 года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района Магжана Жумабаева Северо-Казахстанской области от 04.06.2026 </w:t>
      </w:r>
      <w:r>
        <w:rPr>
          <w:rFonts w:ascii="Times New Roman"/>
          <w:b w:val="false"/>
          <w:i w:val="false"/>
          <w:color w:val="000000"/>
          <w:sz w:val="28"/>
        </w:rPr>
        <w:t>№ 40-14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24 декабря 2025 года № 34-9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сельского округа Бәйтерек района Магжана Жумабаева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04.06.2026 </w:t>
      </w:r>
      <w:r>
        <w:rPr>
          <w:rFonts w:ascii="Times New Roman"/>
          <w:b w:val="false"/>
          <w:i w:val="false"/>
          <w:color w:val="ff0000"/>
          <w:sz w:val="28"/>
        </w:rPr>
        <w:t>№ 40-14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34-9</w:t>
            </w:r>
          </w:p>
        </w:tc>
      </w:tr>
    </w:tbl>
    <w:bookmarkStart w:name="z6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Бәйтерек района Магжана Жумабаева на 2027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34-9</w:t>
            </w:r>
          </w:p>
        </w:tc>
      </w:tr>
    </w:tbl>
    <w:bookmarkStart w:name="z7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Бәйтерек района Магжана Жумабаева на 2028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24 декабря 2025 года № 34-9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Расходы бюджета сельского округа Бәйтерек за счет свободных остатков бюджетных средств, сложившихся на 1 января 2026 года и возврата неиспользованных (недоиспользованных) в 2025 году целевых трансфертов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Магжана Жумабаева Северо-Казахстанской области от 04.06.2026 </w:t>
      </w:r>
      <w:r>
        <w:rPr>
          <w:rFonts w:ascii="Times New Roman"/>
          <w:b w:val="false"/>
          <w:i w:val="false"/>
          <w:color w:val="ff0000"/>
          <w:sz w:val="28"/>
        </w:rPr>
        <w:t>№ 40-14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