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2e2c" w14:textId="fdb2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27-7 "Об утверждении бюджета города Булаево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декабря 2025 года № 33-9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города Булаево района Магжана Жумабаева на 2025-2027 годы" от 12 мая 2025 года № 27-7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Булаево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568 962,0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151 244,3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4 327,0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413 390,7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583 617,5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-14 655,5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-14 655,5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14 655,5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14 655,5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27-7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583 617,5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