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ee16c0" w14:textId="6ee16c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Плана по управлению пастбищами и их использованию в районе Магжана Жумабаева Северо-Казахстанской области на 2025-2029 годы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района Магжана Жумабаева Северо-Казахстанской области от 19 сентября 2025 года № 31-3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6 Закона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>) статьи 8 Закона Республики Казахстан "О пастбищах", маслихат района Магжана Жумабаева Северо-Казахстанской области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План по управлению пастбищами и их использованию в районе Магжана Жумабаева Северо-Казахстанской области на 2025-2029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маслихата района Магажана Жумабаева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А.Рахметова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решению маслихата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района Магжана Жумабаева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19 сентября 2025 года № 31-3</w:t>
            </w:r>
          </w:p>
        </w:tc>
      </w:tr>
    </w:tbl>
    <w:bookmarkStart w:name="z13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План по управлению пастбищами и их использованию в районе Магжана Жумабаева Северо-Казахстанской области на 2025-2029 годы</w:t>
      </w:r>
    </w:p>
    <w:bookmarkEnd w:id="3"/>
    <w:bookmarkStart w:name="z14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Настоящий План по управлению пастбищами и их использованию в районе Магжана Жумабаева Северо-Казахстанской области на 2025-2029 годы (далее – План) разработан в соответствии с Законом Республики Казахстан от 20 февраля 2017 года "О пастбищах", Законом Республики Казахстан от 23 января 2001 года "О местном государственном управлении и самоуправлении в Республике Казахстан", приказом Заместителя Премьер-Министра Республики Казахстан - Министра сельского хозяйства Республики Казахстан от 24 апреля 2017 года № 173 "Об утверждении Правил рационального использования пастбищ" (зарегистрирован в Министерстве юстиции Республики Казахстан № 15090), приказом Министра сельского хозяйства Республики Казахстан от 14 апреля 2015 года № 3-3/332 "Об утверждении предельно допустимой нормы нагрузки на общую площадь пастбищ" (зарегистрирован в Министерстве юстиции Республики Казахстан № 11064).</w:t>
      </w:r>
    </w:p>
    <w:bookmarkEnd w:id="4"/>
    <w:bookmarkStart w:name="z15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принимается в целях рационального использования пастбищ, устойчивого обеспечения потребности в кормах и предотвращения процессов деградации пастбищ.</w:t>
      </w:r>
    </w:p>
    <w:bookmarkEnd w:id="5"/>
    <w:bookmarkStart w:name="z16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плане учтены традиции выпаса сельскохозяйственных животных на соответствующей территории административно-территориальной единице.</w:t>
      </w:r>
    </w:p>
    <w:bookmarkEnd w:id="6"/>
    <w:bookmarkStart w:name="z17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разработке Плана учитываются: </w:t>
      </w:r>
    </w:p>
    <w:bookmarkEnd w:id="7"/>
    <w:bookmarkStart w:name="z18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данные земельного баланса региона и информационной системы государственного земельного кадастра, согласно таблице 1,2 к настоящему Плану;</w:t>
      </w:r>
    </w:p>
    <w:bookmarkEnd w:id="8"/>
    <w:bookmarkStart w:name="z19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сведения геоботанического обследования пастбищ, согласно таблице 3 к настоящему Плану;</w:t>
      </w:r>
    </w:p>
    <w:bookmarkEnd w:id="9"/>
    <w:bookmarkStart w:name="z2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сведения о скотомогильниках (биометрических ямах), согласно таблице 4 к настоящему Плану; </w:t>
      </w:r>
    </w:p>
    <w:bookmarkEnd w:id="10"/>
    <w:bookmarkStart w:name="z2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сведения об объектах пастбищной инфраструктуры и о сервитутах для прогона сельскохозяйственных животных;</w:t>
      </w:r>
    </w:p>
    <w:bookmarkEnd w:id="11"/>
    <w:bookmarkStart w:name="z2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данные о численности поголовья сельскохозяйственных животных, полученные из базы данных идентификации сельскохозяйственных животных, с указанием их владельцев, согласно таблице 5 к настоящему Плану;</w:t>
      </w:r>
    </w:p>
    <w:bookmarkEnd w:id="12"/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данные о количестве гуртов, отар, табунов, сформированных по видам и половозрастным группам сельскохозяйственных животных, согласно таблице 6 к настоящему Плану;</w:t>
      </w:r>
    </w:p>
    <w:bookmarkEnd w:id="13"/>
    <w:bookmarkStart w:name="z2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сведения о численности поголовья сельскохозяйственных животных для выпаса на отгонных пастбищах;</w:t>
      </w:r>
    </w:p>
    <w:bookmarkEnd w:id="14"/>
    <w:bookmarkStart w:name="z2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данные об особенностях выпаса сельскохозяйственных животных на культурных и аридных пастбищах, землях лесного, водного фондов и особо охраняемых природных территорий;</w:t>
      </w:r>
    </w:p>
    <w:bookmarkEnd w:id="15"/>
    <w:bookmarkStart w:name="z2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рекомендуемые схемы пастбищеоборотов, согласно приложению 2 к настоящему Плану;</w:t>
      </w:r>
    </w:p>
    <w:bookmarkEnd w:id="16"/>
    <w:bookmarkStart w:name="z2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иные данные, предоставленные государственными органами физическими и (или) юридическими лицами;</w:t>
      </w:r>
    </w:p>
    <w:bookmarkEnd w:id="17"/>
    <w:bookmarkStart w:name="z2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содержит:</w:t>
      </w:r>
    </w:p>
    <w:bookmarkEnd w:id="18"/>
    <w:bookmarkStart w:name="z2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схему (карту) расположения пастбищ на территории административно-территориальной единицы в разрезе категорий земель с указанием границ, площадей и видов пастбищ, в том числе, общественных, отгонных, сезонных, аридных, культурных и с отражением сведений об их собственниках или землепользователях на основании правоустанавливающих документов, согласно приложению 1 к настоящему Плану;</w:t>
      </w:r>
    </w:p>
    <w:bookmarkEnd w:id="19"/>
    <w:bookmarkStart w:name="z3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схему (карту) с обозначением рекомендуемых схем пастбищеоборотов, согласно приложению 2 к настоящему Плану;</w:t>
      </w:r>
    </w:p>
    <w:bookmarkEnd w:id="20"/>
    <w:bookmarkStart w:name="z3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карту с обозначением внешних и внутренних границ и площадей пастбищ, в том числе сезонных, объектов пастбищной инфраструктуры, согласно приложению 3 к настоящему Плану;</w:t>
      </w:r>
    </w:p>
    <w:bookmarkEnd w:id="21"/>
    <w:bookmarkStart w:name="z3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схему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воды, согласно приложению 4 к настоящему Плану;</w:t>
      </w:r>
    </w:p>
    <w:bookmarkEnd w:id="22"/>
    <w:bookmarkStart w:name="z3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схему перераспределения пастбищ для размещения поголовья сельскохозяйственных животных физических и (или) юридических лиц, у которых отсутствуют пастбища, и перемещения его на предоставляемые пастбища, согласно приложению 5 к настоящему Плану; 6) календарный график по использованию пастбищ, устанавливающий сезонные маршруты выпаса и передвижения сельскохозяйственных животных, согласно приложению 6 к настоящему Плану;</w:t>
      </w:r>
    </w:p>
    <w:bookmarkEnd w:id="23"/>
    <w:bookmarkStart w:name="z3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иные требования, необходимые для рационального использования пастбищ на соответствующей административно-территориальной единице.</w:t>
      </w:r>
    </w:p>
    <w:bookmarkEnd w:id="24"/>
    <w:bookmarkStart w:name="z3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принят с учетом сведений о состоянии геоботанического обследования пастбищ, сведений о ветеринарно-санитарных объектах, данных о численности поголовья сельскохозяйственных животных с указанием их владельцев – пастбищепользователей, физических и (или) юридических лиц, данных о количестве гуртов, отар, табунов, сформированных по видам и половозрастным группам сельскохозяйственных животных, особенностей выпаса сельскохозяйственных животных на пастбищах.</w:t>
      </w:r>
    </w:p>
    <w:bookmarkEnd w:id="25"/>
    <w:bookmarkStart w:name="z3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Район Магжана Жумабаева Северо-Казахстанской области расположен в Северо-Восточной части Северо-Казхастанской области. Район граничит с Омской и Тюменской областями Российской Федерации, на юге с Тайыншинским и Акжарским районами, на западе с Аккайынским и Кызылжарским районами Северо-Казахстанской области.</w:t>
      </w:r>
    </w:p>
    <w:bookmarkEnd w:id="26"/>
    <w:bookmarkStart w:name="z3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Территория района Магжана Жумабаева Северо-Казахстанской области по категориям земель представлена в таблице №1</w:t>
      </w:r>
    </w:p>
    <w:bookmarkEnd w:id="27"/>
    <w:bookmarkStart w:name="z3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№ 1</w:t>
      </w:r>
    </w:p>
    <w:bookmarkEnd w:id="2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Категории земель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пастбища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земель сельскохозяйственного назначения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589503,87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100419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населенных пунктов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67790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44446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промышленности, транспорта, связи, для нужд космической деятельности, обороны, национальной безопасности, зоны ядерной безопасности и иного несельскохозяйственного назначения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5071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запаса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29836,13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14884,5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лесного фонда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88497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780698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162216,5</w:t>
            </w:r>
          </w:p>
        </w:tc>
      </w:tr>
    </w:tbl>
    <w:bookmarkStart w:name="z3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Площадь земель района Магжана Жумабаева Северо-Казахстанской области составляет - 780 698 га. Земли сельскохозяйственного назначения по району составляет 589 503,87 га. Земли в земельном фонде запаса составляет 29 836,13 га.</w:t>
      </w:r>
    </w:p>
    <w:bookmarkEnd w:id="29"/>
    <w:bookmarkStart w:name="z4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Землепользование района Магжана Жумабаева в разрезе сельских округов представлены в таблице № 2</w:t>
      </w:r>
    </w:p>
    <w:bookmarkEnd w:id="30"/>
    <w:bookmarkStart w:name="z4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№ 2</w:t>
      </w:r>
    </w:p>
    <w:bookmarkEnd w:id="3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сельского округа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населенного пункта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земель населенных пунктов, га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Пастбища земель населенных пунктов, га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сельскохозяйственного назначения, 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запаса, га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Булаевский городской округ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г.Булаево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2539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с.Медвежка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Авангардский сельский округ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с.Полтавка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2074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с.Достык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с.Рощино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Бастомарский сельский округ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с.Бастомар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2985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1075,2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Писаревка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Веселовка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Возвышенский сельский округ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с.Возвышенка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3245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2145,83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Малая Возвышенка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с.Александровка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Каракогинский сельский округ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Каракога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1549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2407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Чистое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Образец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Конюховский сельский округ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Конюхово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2762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4985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Куломзино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Лебяжинский сельский округ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Лебяжье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2628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3997,4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Куралай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Магжан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Жастар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1373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58,6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Сартомар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Молодогвардейский сельский округ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с.Молодогвардейское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2082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766,9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Золотая Нива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Ноғайбай би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с.Надежка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3028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891,8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Дюсеке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с.Еремеевка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а. Бинаш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Ногайбай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а. Караганды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Аққайың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Октябрьское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4276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6233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Суворовское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Хлебороб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Гаврино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Зарослое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Полудинский сельский округ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Полудино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2799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4233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ст. Ганькино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Ганькино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Алтын Дән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Советское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2189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659,4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Придорожное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Тамановский сельский округ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Таманское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3052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285,6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Пулеметовка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Майбалык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Узынкольский сельский округ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а. Узынколь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1052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Шандак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Косколь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Успенский сельский округ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Успенка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860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1954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423,2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Сульшок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Уваковское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Косколь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Бәйтерек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а. Байтерек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2377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418,2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Береке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Рявкино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Новотроицкое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Чистовский сельский округ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Чистовское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910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2761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Урожайное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Украинка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Тищенка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Пролетарка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</w:tbl>
    <w:bookmarkStart w:name="z4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административно-территориальному делению в районе Магжана Жумабаева Северо-Казахстанской области: 1 городской округ, 17 сельских округов, город Булаево (административный центр) и 56 сельских населенных пунктов.</w:t>
      </w:r>
    </w:p>
    <w:bookmarkEnd w:id="32"/>
    <w:bookmarkStart w:name="z4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состоянии геоботанического обследования пастбищ представлены в таблице № 3</w:t>
      </w:r>
    </w:p>
    <w:bookmarkEnd w:id="33"/>
    <w:bookmarkStart w:name="z4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№ 3</w:t>
      </w:r>
    </w:p>
    <w:bookmarkEnd w:id="3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Область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сельского округа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Природная зона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Подзона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пастбищ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Продолжительность пастбищного периода, дней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Нагрузка на пастбища с/х животных, на 1 голову животных, га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овцы и козы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</w:tr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Северо-Казахстанская область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 Магжана Жумабаева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Булаевский городской округ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Лесостепная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Лесостепной и колочная степь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Разнотравно-злаковые с березово-осиновыми колками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160-180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Авангардский сельский округ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Бастомарский сельский округ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Возвышенский сельский округ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Каракогинский сельский округ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Конюховский сельский округ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Лебяжинский сельский округ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Магжан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Молодогвардейский сельский округ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Ноғайбай би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Аққайың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Полудинский сельский округ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Алтын Дән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Тамановский сельский округ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Узынкольский сельский округ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Успенский сельский округ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Бәйтерек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Чистовский сельский округ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</w:tr>
    </w:tbl>
    <w:bookmarkStart w:name="z4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Климат района резко континентальный, зима продолжительная с сильными ветрами и метелями, лето жаркое и сухое. Среднегодовая температура воздуха в январе -18; -19°С, в июле +18; +19°С. Среднегодовое количество атмосферных осадков составляет – 250-350 мм.</w:t>
      </w:r>
    </w:p>
    <w:bookmarkEnd w:id="35"/>
    <w:bookmarkStart w:name="z4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Растительный покров района разнообразный, включает примерно 160 видов. Самые распространенные из них злаковые, сложноцветные, крестоцветные. Почвы лугово-черноземные.</w:t>
      </w:r>
    </w:p>
    <w:bookmarkEnd w:id="36"/>
    <w:bookmarkStart w:name="z4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скотомогильниках (биотермических ямах) представлены в таблице № 4</w:t>
      </w:r>
    </w:p>
    <w:bookmarkEnd w:id="37"/>
    <w:bookmarkStart w:name="z4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№ 4</w:t>
      </w:r>
    </w:p>
    <w:bookmarkEnd w:id="3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Убойный пункт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Скотомогильники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Сибиреязвенные захоронения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Ветеринарные пункты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Булаевский городской округ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Авангардский сельский округ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Бастомарский сельский округ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Возвышенский сельский округ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Каракогинский сельский округ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Конюховский сельский округ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Лебяжинский сельский округ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Магжан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Молодогвардейский сельский округ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Ноғайбай би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Аққайың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Полудинский сельский округ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Алтын Дән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Тамановский сельский округ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Узынкольский сельский округ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Успенский сельский округ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Бәйтерек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Чистовский сельский округ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</w:tbl>
    <w:bookmarkStart w:name="z4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районе действуют 17 ветеринарных пунктов, 13 скотомогильников, 20 сибироязвенных захоронений, 3 убойных пункта.</w:t>
      </w:r>
    </w:p>
    <w:bookmarkEnd w:id="39"/>
    <w:bookmarkStart w:name="z5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Данные о численности поголовья сельскохозяйственных животных, полученные из базы данных идентификации сельскохозяйственных животных с указанием их владельцев представлены в таблице №5</w:t>
      </w:r>
    </w:p>
    <w:bookmarkEnd w:id="40"/>
    <w:bookmarkStart w:name="z5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№ 5</w:t>
      </w:r>
    </w:p>
    <w:bookmarkEnd w:id="4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СХТП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голов (поголовье)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МРС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Авангард СКО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Александровское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Писаревское Агро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МагЖумСевКаз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Таманское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"Алтын мура"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Вива Норд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Ульгули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Ульгули Агро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ЛЕТОВКА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Чистовский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ЧИСТОВСКОЕ АГРО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Жетісу-Жер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Торгай Амангельды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"Земля Возвышенки"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Раяна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"Альжан-Жуан"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ТАММИТ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"Полудинское"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Салахадин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Рика КZ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"ЕрмекАгроСевер"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Ермак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АгротехПролетарское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Сейфуллинское Агро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Байшилик Ел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Мирас-СКО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Север Жасыл Жер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КАРАТ-ДАН-СК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СЕЗОН-СК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Фирма Леся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Альтаир Агро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Агрофирма Майбалык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АШИМ-СК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СТАНИЦА-СК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"ЕлЖасАстық"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"ТДС-Агро"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"Урожайный колос"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"Агро-Комплекс-Сулышок"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"Сарытомар-СК"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Звездочка Агро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"СК Агро 2050"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Болашақ табыс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ДАФ СК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ДОС СК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ПК СПК "Пулеметовское"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"ALLIANCEAGRO"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"Октябрьское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Сейхун-S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"Bereke SKO"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"ЖАСТАР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СПК"СУВОРОВСКОЕ"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"SAIRAN-AGRO"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"СЕВЕРЯНКА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"Qaisar-Agro"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"Керимбай-Агро"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"Maibalyk GCK"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"Александровка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"SEVERNOE AGRO"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"РемиКо"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"ШАЙХАН-АГРО"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"ДОС МЕДВЕЖКА"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"Қарауыл-зерно СК"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"Сибирь 21"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"Тамаша 2050"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"Зернокорм"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"НУР 777 КАС"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"Бай Адам"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"NORD FLOUR"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Аскаров Мурат Негматович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"Барс", Амоев Бари Соттоевич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"Семен", гл Джус Семен Иосифович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"Золотарев", Золотарев Евгений Владимирович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Илькевич Светлана Иосифовна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Калиниченко Александр Александрович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Калиниченко Виталий Александрович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Калиниченко Светлана Дмитриевна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Кинцель Елена Алексеевна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"КРОТ", глава Крот Олег Степанович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Милюков Владимир Васильевич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Жанара Мукашев Каиргельды Укенович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Мукашева Рабига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Обухов Валерий Дмитриевич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"Омаров" гл. Омарова Мархаба Бейсеновна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Орлов Сергей Николаевич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Ромашкин Владимир Николаевич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"СИВС", гл.Степаненко Вадим Сергеевич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Селезнев Анатолий Васильевич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Султанов Хайкен Султанович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Тыштыкбаев Александр Акнурбекович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"Простор" Тольков Николай Викторович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КФХ "Викторово" Тальков Виктор Леонидович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Шавкун Анатолий Иванович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"Эйрих" гл. Эйрих Виктор Викторович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"Новотроицкое"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 ЖНВ"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ЖНВ-АГРО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"ЖНВ-СК"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"Red Sunrise - Agro"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"АКСА-Север"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"Ногайбай"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"Надеждинское"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"НурСенАгро"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"Алтын жер-Ск"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"Кызылжар МТС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"Мал өнімдері Nord 2050"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"Нур-Агро 2050"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"Алтын Астык 2050"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"Карагужинское"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"Ногайбай" Сапаров Алтынбек Сейпуллович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"Парасат" Сапаров Алибек Ануарбекович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Сапарова Ботагоз Кенжебаевне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"Сапар", Сапарова Роза Кенесовна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КФХ"Алещенко Н.А"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СОФИЯ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"Дулат"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Васход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КФХ Захаров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"Алиса"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КХ"Фиксель. Светлана Ильинична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ФХ Луч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"Ситников"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Куломзино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"СТАНИЦА"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КАНАТ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"ТЕМИРОВ"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"Алуа"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"ЗОЛОТОЙ КОЛОС"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КХ"Алтау"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Толеген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Каиров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"ПОНАЗДЫРЕВ"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КФХ "Коньково"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КФХ "Бойко"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КФХ "Рузана"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"Кедо"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"Шупанов ТХ"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КФХ "Елена"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КФХ "Антимонов"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ФХ"Астык" Чернышов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"Виктория"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"КАСЕНОВ Н.К."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Урожайное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"Акбота"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КХ "САЯ"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КХ"Возвышенское"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"Силифонов"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Самохин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"Надежда"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"КАСЕНОВ Н.К."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"Дос"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ШАКИРОВА ШОЛПАН СЕРГАЗИНОВНА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САДУОВ МУРАТ АБДРАХМАНОВИЧ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Бубенко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НАЗИРОВ АГАБАЛА АЛИПАША ОГЛЫ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СЕМБИНА АЙГУЛЬ ГАББАСОВНА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Шупанов Е 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Фисенко Николай Николаевич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АЛЬДИКЕНОВ ЕРБУЛАТ БАЛАШЕВИЧ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"Альдикенов" Альдикенов Ербулат Балашович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Рахимжанов Ж.О.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Оспанов Ардак Хабдурашидович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Ильясов Аканаи Сиидукович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Ильясов Аканаи Сиидукович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Рахмаев Игорь Альбертович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Рахмаев Игорь Альбертович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Нурлан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Азаренко Наталья Анатольевна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Рахимов Т. А.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КХ" Сарсенов А.К." Сарсенов Асылбек Каирбекович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 Талгат Каримжанович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 Талгат Каримжанович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"Кусаинов Е.А" Кусаинов Ерген Агбаевич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КФХ "Беибарс" Мукужанова Сания Мукашевна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Тулетаев, Тулетаев В.К.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Курмангалиев Азамат Ольжабаевич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МОЙЫНБАЕВ МУХТАР ТАЖИБАЕВИЧ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МОЙЫНБАЕВ МУХТАР ТАЖИБАЕВИЧ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Байбусин Кадиржан Курманович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Байбусин Кадиржан Курманович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Макишев Б 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Макишев Бекежан Сарманович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"Кожахметов"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Кожахметов Ерлан Нагмеджанович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Толкачева Елена Александровна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Толкачева Елена Александровна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"Бекмагамбетов Ж.С."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"Есентаева"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Лукановский Виталий Петрович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Малгаждаров К 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Малгаждаров К 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Раймхен З 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Раймхен З 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Сапа Рауан Шаканулы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Лелюх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Гюнтнер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Алибаев Эрик Каримжанович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"Бірлік", глава Аубакирова Зауре Естаевна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"Баян", глава Кульжабаев Кахарман Шериевич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"АГА", глава Акопян Гарник Анушаванович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Ахметов Сеилхан Кенжебулатович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Абильмажинов Мирхан Альжанович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Артюхов Александр Алексеевич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"Шынгыс" Ашимова Жумабике Бихатовна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Абабаев Госман Айтмухамбетович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Арыстанбаев Сайран Жаксылыкович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Атенов Оразгельды Сапаргалиевич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Азаров Юрий Владимирович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Бегеза Степан Галактионович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Бутченко Александр Владимирович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Бойко Сергей Александрович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Бойко Тамара Алексеевна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"Рощино", гл Буханов Болат тахтакиевич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Бейсембаев Руслан Серикович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"Бизюк", глава Бизюк Николай Иванович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Веремейчик Владимир Иванович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Волкова Вера Ильинична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"Витершпан и К" Витершпан Сергей Владимирович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"Восток", глКинцель Николай Евгеньевич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Гладин Борис Николаевич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Грауверг Валериан Константинович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"Луч", глава Гембий Михаил Анатольевич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Гердт Александр Александрович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Гусельников Иван Михайлович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Родионов, гл Дзюбенко Елена Николаевна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Дашевская Анна Семеновна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"Кандыбай", глава Дзюбенко Сергей Иванович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"Береке" Габдрашитовой Сандугаш Ануарбековна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Жансеитов Талгат Аманович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Жайлаубай Ақбөпе Әбдікәрімқызы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Жумабаев Болат Садвокасович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Жунусов Каиржан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Жаманбалин Уалихан Каиркешович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Жайсенбаева Культай Искаковна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Жумабеков Урал Шаяхметович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Жаркова Галина Давыдовна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"Алуа", глава Зейнелгабиденов Нуртай Сагитович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"ЗИМ", глава Закриев Ильяс Махмудович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Завьялов Владимир Николаевич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Зайцев Виктор Павлович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"Надежда" Зейнелгабиденова Алима Актаевна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Иваненко Григорий Тимофеевич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Илгунов Василий Михайлович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Искаков Марат Хабибулович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Искаков Уалихан Аманжолович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Искакова Асия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Искакова Гульжан Бахитжановна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"Медвежинское", глава Коняев Вячеслав Александрович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"Колос" глава Коварж Алексей Валерьевич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Коркоц Валерий Владимирович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Крайсвитний Владимир Александрович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Канышева Когершин Траспаевна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Кусаинова Умитжан Айдархановна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"Узынкол и К" гл Куатбеков Данияр Даутович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Калыкова Марзия Ашеновна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Какабаев Ерлик Елтайевич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Канышев Данияр Рамазанович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Калиева Кулляш Еслямбековна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Лысенко Сергей Владимирович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Ковтюх Анастасия Александровна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Кнауб Дмитрий Александрович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"Алсу", глава Кнауб Александр Адамович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Кембаев Айтулла Шакимович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Компаниец Владимир Александрович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Кантаев Мурат Галымжанович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Литвинов Иван Викторович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Лило Сергей Николаевич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Лисяной Леонид Иванович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Мерешков Сергей Сергеевич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Мукашев Каиргельды Укенович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Мизанбаев Мейрам Жанбырбаевич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Малгаздаров Назымбек Зиядович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Мукашев Байзулла Укенович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Мейманов Кежен Темиргалиевич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"SIRALINOV", гл Сиралинов Алмас Уалиевич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Мендыбаев Зейнел-габи Муратбекович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Макухина Нина Александровна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Нурмуканов Жандос Келесович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Нурпеисова Хорлаш Габдуловна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Нургалиева Дина Джаровна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Нурмолдин Амиржан Шерниязович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Оспанов Абай Кажмуратович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"САМАТ ОМАРОВ", глава Омаров Уразбек Саукенович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Пшенбаев Каирбек Амантаевич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Пузиков Валерий Иванович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"Анжелика" Попондопол Валентина Михайловна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Попандопол Александр Яковлевич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Попандопол Виктор Яковлевич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Рамазанов Руслан Булатович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Сыздыков Илемес Баймурзаевич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Слепко Леонид Иванович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Салина Айгуль Калкайдаровна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"Арман", глава Синявский Юрий Иванович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"Север", гл Кинцель Александр Викторович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Сеитов Бейсек Каирович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Сарсенов Каирбек Шахметович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Старицын Александр Геннадьевич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"Астык", гл Сыздыков Марат Каиркеевич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Сатыбалдинов Идиал Ахметович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Сыздыков Марат Кайркеевич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Сураганов Игилик Ерсаинович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Сек Юрий Михайлович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Сиралинова Наталья Андреевна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Сиволап Валентина Федоровна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Тастенов Жоламан Ашимович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Тулеева Фатима Нурлановна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"Южное", глава Тюканько Клавдия Арсентьевна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Тулеев Серикбай Валиевич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Троян Александр Васильевич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Умаров Бахытжан Галимжанович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Устемиров Марат Жексембаевич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Утеуленова Жанар Кайдаровна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"Жумабаев", гл Утеуленов Ерболат Жумабаевич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Харитонов Олег Константинович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Харитонов Николай Федорович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"Черединов", глава Черединов Владимир Николаевич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"Черпанов РЭ", глЧерпанов Рашад Элдар оглы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Шаканов Госман Шарапиевич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"Шаймерденов БК" Шаймерденов Алмас Бекбергенович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"Шаймерденов БК" Шаймерденова Жасира Камалиевна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Шупанов Монтай Траспаевич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Шупанов Хантай Траспаевич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Шупанов Манас Аманжолович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Шабанов Курбан Шабанович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3025</w:t>
            </w:r>
          </w:p>
        </w:tc>
      </w:tr>
    </w:tbl>
    <w:bookmarkStart w:name="z5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районе Магжана Жумабаева для обеспечения сельскохозяйственных животных по району Магжана Жумабаева имеются всего 162 216,5 га пастбищных угодий. В черте населенного пункта числится 44 446 га пастбищ, в землях запаса имеются 14 884,5 га пастбищных угодий.</w:t>
      </w:r>
    </w:p>
    <w:bookmarkEnd w:id="42"/>
    <w:bookmarkStart w:name="z53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Данные о количестве гуртов, отар, табунов, сформированных по видам и половозрастным группам сельскохозяйственных животных представлены в таблице № 6</w:t>
      </w:r>
    </w:p>
    <w:bookmarkEnd w:id="43"/>
    <w:bookmarkStart w:name="z5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№ 6</w:t>
      </w:r>
    </w:p>
    <w:bookmarkEnd w:id="4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округов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гуртов, отар, табунов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МРС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Коровы с телятами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бычки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Овцы с ягнятами козы с козлятами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молодняк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Кобылы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молодняк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Булаевский городской округ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Авангардский сельский округ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Бастомарский сельский округ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Возвышенский сельский округ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Каракогинский сельский округ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Конюховский сельский округ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Лебяжинский сельский округ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Магжан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Молодогвардейский сельский округ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Ноғайбай би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Аққайың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Полудинский сельский округ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Алтын Дән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Тамановский сельский округ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Узынкольский сельский округ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Успенский сельский округ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Бәйтерек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Чистовский сельский округ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5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Отгонных пастбищ, используемых для ведения отгонного животноводства, нет. Тем самым сервитуты для прогона скота не требуются. Также отсутствуют на территории района аридные пастбища.</w:t>
      </w:r>
    </w:p>
    <w:bookmarkEnd w:id="45"/>
    <w:bookmarkStart w:name="z5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расшифровка аббревиатуры:</w:t>
      </w:r>
    </w:p>
    <w:bookmarkEnd w:id="46"/>
    <w:bookmarkStart w:name="z57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га - гектар;</w:t>
      </w:r>
    </w:p>
    <w:bookmarkEnd w:id="47"/>
    <w:bookmarkStart w:name="z58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мм - миллиметр;</w:t>
      </w:r>
    </w:p>
    <w:bookmarkEnd w:id="48"/>
    <w:bookmarkStart w:name="z59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см - сантиметр;</w:t>
      </w:r>
    </w:p>
    <w:bookmarkEnd w:id="49"/>
    <w:bookmarkStart w:name="z60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с/о - сельский округ;</w:t>
      </w:r>
    </w:p>
    <w:bookmarkEnd w:id="50"/>
    <w:bookmarkStart w:name="z61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 - литр;</w:t>
      </w:r>
    </w:p>
    <w:bookmarkEnd w:id="51"/>
    <w:bookmarkStart w:name="z62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КРС - крупный рогатый скот;</w:t>
      </w:r>
    </w:p>
    <w:bookmarkEnd w:id="52"/>
    <w:bookmarkStart w:name="z63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МРС - мелкий рогатый скот;</w:t>
      </w:r>
    </w:p>
    <w:bookmarkEnd w:id="53"/>
    <w:bookmarkStart w:name="z64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- показатель Цельсия.</w:t>
      </w:r>
    </w:p>
    <w:bookmarkEnd w:id="5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районе Магжана Жумабаева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2025 – 2029 годы</w:t>
            </w:r>
          </w:p>
        </w:tc>
      </w:tr>
    </w:tbl>
    <w:bookmarkStart w:name="z71" w:id="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административно-территориальной единицы в разрезе категорий земель с указанием границ, площадей и видов пастбищ, в том числе, общественных, отгонных, сезонных, аридных, культурных и с отражением сведений об их собственниках или землепользователях на основании правоустанавливающих документов</w:t>
      </w:r>
    </w:p>
    <w:bookmarkEnd w:id="55"/>
    <w:bookmarkStart w:name="z7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6"/>
    <w:p>
      <w:pPr>
        <w:spacing w:after="0"/>
        <w:ind w:left="0"/>
        <w:jc w:val="both"/>
      </w:pPr>
      <w:r>
        <w:drawing>
          <wp:inline distT="0" distB="0" distL="0" distR="0">
            <wp:extent cx="7810500" cy="10871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87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районе Магжана Жумабаева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2025 – 2029 годы</w:t>
            </w:r>
          </w:p>
        </w:tc>
      </w:tr>
    </w:tbl>
    <w:bookmarkStart w:name="z79" w:id="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с обозначением рекомендуемых схем пастбищеоборотов</w:t>
      </w:r>
    </w:p>
    <w:bookmarkEnd w:id="57"/>
    <w:bookmarkStart w:name="z80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8"/>
    <w:p>
      <w:pPr>
        <w:spacing w:after="0"/>
        <w:ind w:left="0"/>
        <w:jc w:val="both"/>
      </w:pPr>
      <w:r>
        <w:drawing>
          <wp:inline distT="0" distB="0" distL="0" distR="0">
            <wp:extent cx="7810500" cy="10883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88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районе Магжана Жумабаева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2025 – 2029 годы</w:t>
            </w:r>
          </w:p>
        </w:tc>
      </w:tr>
    </w:tbl>
    <w:bookmarkStart w:name="z87" w:id="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</w:t>
      </w:r>
    </w:p>
    <w:bookmarkEnd w:id="59"/>
    <w:bookmarkStart w:name="z8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0"/>
    <w:p>
      <w:pPr>
        <w:spacing w:after="0"/>
        <w:ind w:left="0"/>
        <w:jc w:val="both"/>
      </w:pPr>
      <w:r>
        <w:drawing>
          <wp:inline distT="0" distB="0" distL="0" distR="0">
            <wp:extent cx="7810500" cy="10871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87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районе Магжана Жумабаева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2025 – 2029 годы</w:t>
            </w:r>
          </w:p>
        </w:tc>
      </w:tr>
    </w:tbl>
    <w:bookmarkStart w:name="z95" w:id="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</w:t>
      </w:r>
    </w:p>
    <w:bookmarkEnd w:id="61"/>
    <w:bookmarkStart w:name="z96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2"/>
    <w:p>
      <w:pPr>
        <w:spacing w:after="0"/>
        <w:ind w:left="0"/>
        <w:jc w:val="both"/>
      </w:pPr>
      <w:r>
        <w:drawing>
          <wp:inline distT="0" distB="0" distL="0" distR="0">
            <wp:extent cx="7810500" cy="10782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78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районе Магжана Жумабаева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2025 – 2029 годы</w:t>
            </w:r>
          </w:p>
        </w:tc>
      </w:tr>
    </w:tbl>
    <w:bookmarkStart w:name="z103" w:id="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 физических и (или) юридических лиц, у которых отсутствуют пастбища, и перемещения его на предоставляемые пастбища</w:t>
      </w:r>
    </w:p>
    <w:bookmarkEnd w:id="63"/>
    <w:bookmarkStart w:name="z104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4"/>
    <w:p>
      <w:pPr>
        <w:spacing w:after="0"/>
        <w:ind w:left="0"/>
        <w:jc w:val="both"/>
      </w:pPr>
      <w:r>
        <w:drawing>
          <wp:inline distT="0" distB="0" distL="0" distR="0">
            <wp:extent cx="7810500" cy="10883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88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районе Магжана Жумабаева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2025 – 2029 годы</w:t>
            </w:r>
          </w:p>
        </w:tc>
      </w:tr>
    </w:tbl>
    <w:bookmarkStart w:name="z111" w:id="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с обозначением пастбищ, которые могут быть предоставлены в землепользование пастбище пользователям</w:t>
      </w:r>
    </w:p>
    <w:bookmarkEnd w:id="65"/>
    <w:bookmarkStart w:name="z11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6"/>
    <w:p>
      <w:pPr>
        <w:spacing w:after="0"/>
        <w:ind w:left="0"/>
        <w:jc w:val="both"/>
      </w:pPr>
      <w:r>
        <w:drawing>
          <wp:inline distT="0" distB="0" distL="0" distR="0">
            <wp:extent cx="7810500" cy="10871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87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районе Магжана Жумабаева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2025 – 2029 годы</w:t>
            </w:r>
          </w:p>
        </w:tc>
      </w:tr>
    </w:tbl>
    <w:bookmarkStart w:name="z119" w:id="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Календарный график по использованию пастбищ, устанавливающий сезонные маршруты выпаса и передвижения сельскохозяйственных животных</w:t>
      </w:r>
    </w:p>
    <w:bookmarkEnd w:id="6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сельского округа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Номера полей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Булаевский городской округ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" w:id="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" w:id="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" w:id="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" w:id="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" w:id="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" w:id="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" w:id="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"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" w:id="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"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"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"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"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"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"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Авангардский сельский округ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"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"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" w:id="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" w:id="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" w:id="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" w:id="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"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" w:id="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" w:id="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" w:id="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5" w:id="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6" w:id="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" w:id="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8" w:id="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" w:id="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Бастомарский сельский округ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0" w:id="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1" w:id="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2" w:id="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" w:id="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4" w:id="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5" w:id="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" w:id="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7" w:id="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8" w:id="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" w:id="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" w:id="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" w:id="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" w:id="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" w:id="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4" w:id="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Возвышенский сельский округ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" w:id="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6" w:id="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" w:id="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8" w:id="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" w:id="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0" w:id="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" w:id="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" w:id="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3" w:id="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" w:id="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5" w:id="1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" w:id="1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7" w:id="1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" w:id="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9" w:id="1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Каракогинский сельский округ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0" w:id="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1" w:id="1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" w:id="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3" w:id="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4" w:id="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" w:id="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6" w:id="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7" w:id="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8" w:id="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" w:id="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0" w:id="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" w:id="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2" w:id="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" w:id="1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4" w:id="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Конюховский сельский округ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5" w:id="1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6" w:id="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7" w:id="1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 25 августа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22 октября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9" w:id="1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 25 апреля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1" w:id="1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 25 июня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24 августа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3" w:id="1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4" w:id="1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 25 августа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22 октября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6" w:id="1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7" w:id="1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8" w:id="1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9" w:id="1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0" w:id="1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1" w:id="1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2" w:id="1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3" w:id="1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Лебяжинский сельский округ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4" w:id="1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5" w:id="1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6" w:id="1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7" w:id="1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8" w:id="1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9" w:id="1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0" w:id="1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1" w:id="1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2" w:id="1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3" w:id="1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4" w:id="1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5" w:id="1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6" w:id="1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7" w:id="1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8" w:id="1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Магжан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9" w:id="1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0" w:id="1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1" w:id="1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2" w:id="1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3" w:id="1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4" w:id="1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5" w:id="1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6" w:id="1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7" w:id="1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8" w:id="1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9" w:id="1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0" w:id="1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1" w:id="1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2" w:id="1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3" w:id="1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Молодогвардейс-кий сельский округ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4" w:id="1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5" w:id="1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6" w:id="1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7" w:id="1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8" w:id="1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9" w:id="1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0" w:id="1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1" w:id="1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2" w:id="1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3" w:id="1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4" w:id="1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5" w:id="1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1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6" w:id="2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7" w:id="2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8" w:id="2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Ноғайбай би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9" w:id="2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0" w:id="2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1" w:id="2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2" w:id="2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3" w:id="2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4" w:id="2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5" w:id="2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6" w:id="2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7" w:id="2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8" w:id="2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9" w:id="2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0" w:id="2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1" w:id="2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2" w:id="2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3" w:id="2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Аққайың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4" w:id="2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5" w:id="2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6" w:id="2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7" w:id="2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8" w:id="2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9" w:id="2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0" w:id="2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1" w:id="2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2" w:id="2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3" w:id="2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4" w:id="2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5" w:id="2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6" w:id="2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7" w:id="2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8" w:id="2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Полудинский сельский округ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9" w:id="2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0" w:id="2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1" w:id="2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2" w:id="2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3" w:id="2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4" w:id="2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5" w:id="2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6" w:id="2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7" w:id="2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8" w:id="2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9" w:id="2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0" w:id="2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1" w:id="2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2" w:id="2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3" w:id="2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Алтын Дән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4" w:id="2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5" w:id="2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6" w:id="2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7" w:id="2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8" w:id="2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9" w:id="2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0" w:id="2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1" w:id="2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2" w:id="2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3" w:id="2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4" w:id="2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5" w:id="2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6" w:id="2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7" w:id="2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8" w:id="2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Тамановский сельский округ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9" w:id="2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0" w:id="2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1" w:id="2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2" w:id="2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3" w:id="2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4" w:id="2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5" w:id="2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6" w:id="2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7" w:id="2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8" w:id="2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9" w:id="2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0" w:id="2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1" w:id="2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2" w:id="2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3" w:id="2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Узынкольский сельский округ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4" w:id="2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5" w:id="2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6" w:id="2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7" w:id="2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8" w:id="2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9" w:id="2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0" w:id="2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1" w:id="2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2" w:id="2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3" w:id="2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4" w:id="2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5" w:id="2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6" w:id="2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7" w:id="2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8" w:id="2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9" w:id="2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Успенский</w:t>
            </w:r>
          </w:p>
          <w:bookmarkEnd w:id="2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0" w:id="2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1" w:id="2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2" w:id="2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3" w:id="2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4" w:id="2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5" w:id="2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2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6" w:id="3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3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7" w:id="3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3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8" w:id="3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3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9" w:id="3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3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0" w:id="3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3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1" w:id="3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3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2" w:id="3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3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3" w:id="3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3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4" w:id="3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3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Бәйтерек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5" w:id="3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3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6" w:id="3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3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7" w:id="3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3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8" w:id="3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3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9" w:id="3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3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0" w:id="3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3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1" w:id="3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3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2" w:id="3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3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3" w:id="3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3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4" w:id="3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3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5" w:id="3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3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6" w:id="3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3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7" w:id="3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3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8" w:id="3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3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9" w:id="3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3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Чистовский сельский округ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0" w:id="3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3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1" w:id="3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3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2" w:id="3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3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3" w:id="3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3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4" w:id="3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3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5" w:id="3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3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6" w:id="3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3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7" w:id="3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3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8" w:id="3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3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9" w:id="3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3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0" w:id="3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3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1" w:id="3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3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2" w:id="3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3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3" w:id="3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3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4" w:id="3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</w:t>
            </w:r>
          </w:p>
          <w:bookmarkEnd w:id="3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25 августа по 22 октября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