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ee16c0" w14:textId="6ee16c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районе Магжана Жумабаева Северо-Казахстанской области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района Магжана Жумабаева Северо-Казахстанской области от 19 сентября 2025 года № 31-3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>) статьи 8 Закона Республики Казахстан "О пастбищах", маслихат района Магжана Жумабаева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в районе Магжана Жумабаева Северо-Казахстанской области на 2025-2029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маслихата района Магажана Жумабаева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А.Рахметова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решению маслихата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района Магжана Жумабаева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сентября 2025 года № 31-3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районе Магжана Жумабаева Северо-Казахстанской области на 2025-2029 годы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районе Магжана Жумабаева Северо-Казахстанской области на 2025-2029 годы (далее – План) разработан в соответствии с Законом Республики Казахстан от 20 февраля 2017 года "О пастбищах", Законом Республики Казахстан от 23 января 2001 года "О местном государственном управлении и самоуправлении в Республике Казахстан", приказом Заместителя Премьер-Министра Республики Казахстан - Министра сельского хозяйства Республики Казахстан от 24 апреля 2017 года № 173 "Об утверждении Правил рационального использования пастбищ" (зарегистрирован в Министерстве юстиции Республики Казахстан № 15090), приказом Министра сельского хозяйства Республики Казахстан от 14 апреля 2015 года № 3-3/332 "Об утверждении предельно допустимой нормы нагрузки на общую площадь пастбищ" (зарегистрирован в Министерстве юстиции Республики Казахстан № 11064).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плане учтены традиции выпаса сельскохозяйственных животных на соответствующей территории административно-территориальной единице.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разработке Плана учитываются: 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данные земельного баланса региона и информационной системы государственного земельного кадастра, согласно таблице 1,2 к настоящему Плану;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сведения геоботанического обследования пастбищ, согласно таблице 3 к настоящему Плану;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согласно таблице 4 к настоящему Плану; 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сведения об объектах пастбищной инфраструктуры и о сервитутах для прогона сельскохозяйственных животных;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владельцев, согласно таблице 5 к настоящему Плану;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данные о количестве гуртов, отар, табунов, сформированных по видам и половозрастным группам сельскохозяйственных животных, согласно таблице 6 к настоящему Плану;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сведения о численности поголовья сельскохозяйственных животных для выпаса на отгонных пастбищах;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территорий;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рекомендуемые схемы пастбищеоборотов, согласно приложению 2 к настоящему Плану;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иные данные, предоставленные государственными органами физическими и (или) юридическими лицами;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 с указанием границ, площадей и видов пастбищ, в том числе, общественных, отгонных, сезонных, аридных, культурных и с отражением сведений об их собственниках или землепользователях на основании правоустанавливающих документов, согласно приложению 1 к настоящему Плану;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схему (карту) с обозначением рекомендуемых схем пастбищеоборотов, согласно приложению 2 к настоящему Плану;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 6)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6 к настоящему Плану;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особенностей выпаса сельскохозяйственных животных на пастбищах.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Магжана Жумабаева Северо-Казахстанской области расположен в Северо-Восточной части Северо-Казхастанской области. Район граничит с Омской и Тюменской областями Российской Федерации, на юге с Тайыншинским и Акжарским районами, на западе с Аккайынским и Кызылжарским районами Северо-Казахстанской области.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Магжана Жумабаева Северо-Казахстанской области по категориям земель представлена в таблице №1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земель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589503,87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100419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44446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для нужд космической деятельности, обороны, национальной безопасности, зоны ядерной безопасности и иного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29836,13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14884,5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162216,5</w:t>
            </w:r>
          </w:p>
        </w:tc>
      </w:tr>
    </w:tbl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 района Магжана Жумабаева Северо-Казахстанской области составляет - 780 698 га. Земли сельскохозяйственного назначения по району составляет 589 503,87 га. Земли в земельном фонде запаса составляет 29 836,13 га.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Землепользование района Магжана Жумабаева в разрезе сельских округов представлены в таблице № 2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земель населенных пунктов,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земель населенных пунктов,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запаса, га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Булаевский городской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г.Булаево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2539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с.Медвежка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Авангардский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с.Полтавка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2074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с.Достык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с.Рощино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Бастомарский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с.Бастомар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2985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1075,2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Писаревка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Веселовка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Возвышенский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с.Возвышенка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3245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2145,83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Малая Возвышенка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с.Александровка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Каракога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1549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2407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Чистое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Образец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Конюховский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Конюхово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2762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Куломзино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Лебяжье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2628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3997,4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Куралай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Магжан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Жастар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Сартомар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Молодогвардейский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с.Молодогвардейское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2082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766,9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Золотая Нива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Ноғайбай би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с.Надежка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3028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Дюсеке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с.Еремеевка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Бинаш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Ногайбай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Караганды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Аққайың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Октябрьское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4276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Суворовское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Хлебороб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Гаврино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Зарослое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Полудинский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Полудино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2799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4233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 Ганькино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Ганькино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Алтын Дән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Советское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2189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659,4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Придорожное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Тамановский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Таманское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1668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3052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Пулеметовка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Майбалык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Узынкольский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Узынколь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Шандак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Косколь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Успенка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1954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423,2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Сульшок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Уваковское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Косколь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Бәйтерек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Байтерек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2377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418,2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Береке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Рявкино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Новотроицкое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Чистовское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2761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Урожайное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Украинка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Тищенка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Пролетарка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районе Магжана Жумабаева Северо-Казахстанской области: 1 городской округ, 17 сельских округов, город Булаево (административный центр) и 56 сельских населенных пунктов.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состоянии геоботанического обследования пастбищ представлены в таблице № 3</w:t>
      </w:r>
    </w:p>
    <w:bookmarkEnd w:id="33"/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3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Природная зона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Подзона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пастбищного периода, дней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Нагрузка на пастбища с/х животных, на 1 голову животных,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 Магжана Жумабаева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Булаевский городской округ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Лесостепная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Лесостепной и колочная степь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 с березово-осиновыми колками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160-180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Авангардский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Бастомарский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Возвышенский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Конюховский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Магжан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Молодогвардейский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Ноғайбай би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Аққайың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Полудинский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Алтын Дән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Тамановский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Узынкольский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Бәйтерек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Чистовский сельский округ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</w:tbl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продолжительная с сильными ветрами и метелями, лето жаркое и сухое. Среднегодовая температура воздуха в январе -18; -19°С, в июле +18; +19°С. Среднегодовое количество атмосферных осадков составляет – 250-350 мм.</w:t>
      </w:r>
    </w:p>
    <w:bookmarkEnd w:id="35"/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160 видов. Самые распространенные из них злаковые, сложноцветные, крестоцветные. Почвы лугово-черноземные.</w:t>
      </w:r>
    </w:p>
    <w:bookmarkEnd w:id="36"/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скотомогильниках (биотермических ямах) представлены в таблице № 4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4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Сибиреязвенные захоронения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Булаевский городской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Авангардский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Бастомарский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Возвышенский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Конюховский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Магжан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Молодогвардейский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Ноғайбай 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Аққайың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Полудинский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Алтын Дән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Тамановский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Узынкольский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Бәйтерек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17 ветеринарных пунктов, 13 скотомогильников, 20 сибироязвенных захоронений, 3 убойных пункта.</w:t>
      </w:r>
    </w:p>
    <w:bookmarkEnd w:id="39"/>
    <w:bookmarkStart w:name="z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животных, полученные из базы данных идентификации сельскохозяйственных животных с указанием их владельцев представлены в таблице №5</w:t>
      </w:r>
    </w:p>
    <w:bookmarkEnd w:id="40"/>
    <w:bookmarkStart w:name="z5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5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СХТП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голов (поголовье)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Авангард СКО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Александровское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Писаревское 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МагЖумСевКаз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Таманское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 мура"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Вива Норд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Ульгули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Ульгули 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ЛЕТОВКА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Чистовский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ЧИСТОВСКОЕ 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Жетісу-Жер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Торгай Амангельды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"Земля Возвышенки"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Раяна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"Альжан-Жуан"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ТАММИТ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"Полудинское"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Салахадин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Рика КZ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"ЕрмекАгроСевер"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Ермак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АгротехПролетарское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Сейфуллинское 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Байшилик Ел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Мирас-СКО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Север Жасыл Жер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КАРАТ-ДАН-СК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СЕЗОН-СК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Фирма Леся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Альтаир 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Агрофирма Майбалык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АШИМ-СК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СТАНИЦА-СК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"ЕлЖасАстық"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"ТДС-Агро"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"Урожайный колос"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"Агро-Комплекс-Сулышок"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"Сарытомар-СК"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Звездочка 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"СК Агро 2050"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Болашақ табыс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ДАФ СК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ДОС 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СПК "Пулеметовское"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"ALLIANCEAGRO"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"Октябрьское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Сейхун-S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"Bereke SKO"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"ЖАСТАР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СПК"СУВОРОВСКОЕ"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"SAIRAN-AGRO"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"СЕВЕРЯНКА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"Qaisar-Agro"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"Керимбай-Агро"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"Maibalyk GCK"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"Александровка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"SEVERNOE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"РемиКо"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"ШАЙХАН-АГРО"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"ДОС МЕДВЕЖКА"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"Қарауыл-зерно 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"Сибирь 21"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"Тамаша 2050"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"Зернокорм"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 777 КАС"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 Адам"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"NORD FLOUR"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Мурат Негматович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"Барс", Амоев Бари Соттоевич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"Семен", гл Джус Семен Иосифович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"Золотарев", Золотарев Евгений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Илькевич Светлана Иосифовна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Калиниченко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Калиниченко Виталий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Калиниченко Светлана Дмитриевна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Кинцель Елена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"КРОТ", глава Крот Олег Степанович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Милюков Владимир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Жанара Мукашев Каиргельды 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Мукашева Рабига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Обухов Валерий Дмитриевич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"Омаров" гл. Омарова Мархаба Бейсеновна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Орлов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Ромашкин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"СИВС", гл.Степаненко Вадим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Селезнев Анатолий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Хайкен Султанович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Тыштыкбаев Александр Акнурбекович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"Простор" Тольков Николай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КФХ "Викторово" Тальков Виктор Леонидович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Шавкун Анатолий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"Эйрих" гл. Эйрих Виктор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"Новотроицкое"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ЖНВ"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ЖНВ-АГРО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"ЖНВ-СК"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"Red Sunrise -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"АКСА-Север"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"Ногайбай"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"Надеждинское"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"НурСенАгро"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 жер-Ск"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"Кызылжар МТС 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"Мал өнімдері Nord 2050"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"Нур-Агро 2050"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 Астык 2050"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"Карагужинское"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"Ногайбай" Сапаров Алтынбек Сейпуллович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"Парасат" Сапаров Алибек Ануарбекович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Ботагоз Кенжебаевне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"Сапар", Сапарова Роза Кенесовна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КФХ"Алещенко Н.А"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СОФИЯ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"Дулат"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Васход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КФХ Захаров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"Алиса"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КХ"Фиксель. Светлана Ильинична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ФХ Луч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"Ситников"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Куломзино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"СТАНИЦА"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"ТЕМИРОВ"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"Алуа"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"ЗОЛОТОЙ КОЛОС"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КХ"Алтау"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Каиров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"ПОНАЗДЫРЕВ"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КФХ "Коньково"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КФХ "Бойко"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КФХ "Рузана"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"Кедо"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"Шупанов ТХ"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КФХ "Елена"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КФХ "Антимонов"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ФХ"Астык" Чернышов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"Виктория"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"КАСЕНОВ Н.К."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Урожайное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"Акбота"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"САЯ"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КХ"Возвышенское"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"Силифонов"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Самохин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"Надежда"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"КАСЕНОВ Н.К."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ТУ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ШАКИРОВА ШОЛПАН СЕРГАЗИНОВНА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МУРАТ АБДРАХМАНОВИЧ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Бубенко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НАЗИРОВ АГАБАЛА АЛИПАША 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СЕМБИНА АЙГУЛЬ ГАББАСОВНА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Шупанов Е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Фисенко Николай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АЛЬДИКЕНОВ ЕРБУЛАТ БАЛАШЕВИЧ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"Альдикенов" Альдикенов Ербулат Балашович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Ж.О.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Ардак Хабдурашидович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Аканаи Сиидукович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Аканаи Сиидукович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Рахмаев Игорь Альбертович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Рахмаев Игорь Альбертович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Азаренко Наталья Анатольевна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Т.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 Сарсенов А.К." Сарсенов Асылбек Каирбекович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Талгат Каримжанович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Талгат Каримжанович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"Кусаинов Е.А" Кусаинов Ерген Агбаевич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КФХ "Беибарс" Мукужанова Сания Мукашевна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Тулетаев, Тулетаев В.К.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Азамат Ольжабаевич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МОЙЫНБАЕВ МУХТАР ТАЖИБАЕВИЧ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МОЙЫНБАЕВ МУХТАР ТАЖИБАЕВИЧ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Байбусин Кадиржан Курманович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Байбусин Кадиржан Курманович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Б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Бекежан Сарманович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"Кожахметов"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Ерлан Нагмеджанович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Толкачева Елена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Толкачева Елена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"Бекмагамбетов Ж.С."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"Есентаева"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Лукановский Виталий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Малгаждаров К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Малгаждаров К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Раймхен З 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Раймхен З 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 Рауан Шаканулы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Лелюх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Гюнтнер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Алибаев Эрик Каримжанович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"Бірлік", глава Аубакирова Зауре Естаевна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"Баян", глава Кульжабаев Кахарман Шериевич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"АГА", глава Акопян Гарник Анушаванович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Ахметов Сеилхан Кенжебулатович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Абильмажинов Мирхан Альжанович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Артюхов Александр Алексеевич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"Шынгыс" Ашимова Жумабике Бихатовна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Абабаев Госман Айтмухамбетович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Арыстанбаев Сайран Жаксылыкович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Атенов Оразгельды Сапаргалиевич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Азаров Юрий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Бегеза Степан Галактионович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Бутченко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Бойко Сергей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Бойко Тамара Алексеевна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"Рощино", гл Буханов Болат тахтакиевич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Бейсембаев Руслан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"Бизюк", глава Бизюк Николай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Веремейчик Владимир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Волкова Вера Ильинична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"Витершпан и К" Витершпан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"Восток", глКинцель Николай Евгеньевич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Гладин Борис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Грауверг Валериан Константинович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"Луч", глава Гембий Михаил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Гердт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Гусельников Иван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Родионов, гл Дзюбенко Елена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Дашевская Анна Семеновна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"Кандыбай", глава Дзюбенко Сергей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"Береке" Габдрашитовой Сандугаш Ануарбековна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Жансеитов Талгат Аманович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Жайлаубай Ақбөпе Әбдікәрімқызы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Жумабаев Болат Садвокасович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Каиржан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Жаманбалин Уалихан Каиркешович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Жайсенбаева Культай Искаковна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Жумабеков Урал Шаяхметович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Жаркова Галина Давыдовна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"Алуа", глава Зейнелгабиденов Нуртай Сагитович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"ЗИМ", глава Закриев Ильяс Махмудович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Завьялов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Зайцев Виктор Павлович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"Надежда" Зейнелгабиденова Алима Актаевна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Иваненко Григорий Тимофеевич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Илгунов Василий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Искаков Марат Хабибулович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Уалихан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Асия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Гульжан Бахитжановна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"Медвежинское", глава Коняев Вячеслав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"Колос" глава Коварж Алексей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Коркоц Валерий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Крайсвитний Владимир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Канышева Когершин Траспаевна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Умитжан Айдархановна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"Узынкол и К" гл Куатбеков Данияр Даутович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Калыкова Марзия Ашеновна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Какабаев Ерлик Елтайевич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Канышев Данияр Рамазанович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Кулляш Еслямбековна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Лысенко Сергей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Ковтюх Анастасия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Кнауб Дмитрий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"Алсу", глава Кнауб Александр Адамович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Кембаев Айтулла Шакимович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Компаниец Владимир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Кантаев Мурат Галымжанович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Литвинов Иван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Лило Сергей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Лисяной Леонид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Мерешков Сергей Сергеевич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Каиргельды 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Мизанбаев Мейрам Жанбырбаевич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Малгаздаров Назымбек Зиядович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Байзулла 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Мейманов Кежен Темиргалиевич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"SIRALINOV", гл Сиралинов Алмас Уалиевич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Мендыбаев Зейнел-габи Муратбекович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Макухина Нина Александровна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Нурмуканов Жандос Келесович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Нурпеисова Хорлаш Габдуловна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Нургалиева Дина Джаровна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Нурмолдин Амиржан Шерниязович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Абай Кажмуратович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"САМАТ ОМАРОВ", глава Омаров Уразбек Саукенович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Пшенбаев Каирбек Амантаевич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Пузиков Валерий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"Анжелика" Попондопол Валентина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Попандопол Александр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Попандопол Виктор Яковлевич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Руслан Булатович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Илемес Баймурзаевич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Слепко Леонид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Салина Айгуль Калкайдаровна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"Арман", глава Синявский Юрий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"Север", гл Кинцель Александр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Бейсек Каирович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Каирбек Шахметович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Старицын Александр Геннадьевич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"Астык", гл Сыздыков Марат Каиркеевич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Сатыбалдинов Идиал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Сыздыков Марат Кайркеевич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Сураганов Игилик Ерсаинович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Сек Юрий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Сиралинова Наталья Андреевна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Сиволап Валентина Федоровна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Тастенов Жоламан Ашимович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Тулеева Фатима Нурлановна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"Южное", глава Тюканько Клавдия Арсентьевна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Тулеев Серикбай Валиевич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Троян Александр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Бахытжан Галимжанович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Устемиров Марат Жексембаевич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Утеуленова Жанар Кайдаровна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"Жумабаев", гл Утеуленов Ерболат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Харитонов Олег Константинович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Харитонов Николай Федорович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"Черединов", глава Черединов Владимир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"Черпанов РЭ", глЧерпанов Рашад Элдар 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Шаканов Госман Шарапиевич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"Шаймерденов БК" Шаймерденов Алмас Бекбергенович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"Шаймерденов БК" Шаймерденова Жасира Камалиевна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Шупанов Монтай Траспаевич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Шупанов Хантай Траспаевич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Шупанов Манас Аманжолович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Шабанов Курбан Шабанович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3025</w:t>
            </w:r>
          </w:p>
        </w:tc>
      </w:tr>
    </w:tbl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Магжана Жумабаева для обеспечения сельскохозяйственных животных по району Магжана Жумабаева имеются всего 162 216,5 га пастбищных угодий. В черте населенного пункта числится 44 446 га пастбищ, в землях запаса имеются 14 884,5 га пастбищных угодий.</w:t>
      </w:r>
    </w:p>
    <w:bookmarkEnd w:id="42"/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гуртов, отар, табунов, сформированных по видам и половозрастным группам сельскохозяйственных животных представлены в таблице № 6</w:t>
      </w:r>
    </w:p>
    <w:bookmarkEnd w:id="43"/>
    <w:bookmarkStart w:name="z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6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Коровы с телятами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с ягнятами козы с козлятами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Кобылы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Булаевский городской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Авангардский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Бастомарский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Возвышенский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Конюховский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Магжан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Молодогвардейский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Ноғайбай би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Аққайың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Полудинский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Алтын Дән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Тамановский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Узынкольский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Бәйтерек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Чистовский сельский округ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Отгонных пастбищ, используемых для ведения отгонного животноводства, нет. Тем самым сервитуты для прогона скота не требуются. Также отсутствуют на территории района аридные пастбища.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46"/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- гектар;</w:t>
      </w:r>
    </w:p>
    <w:bookmarkEnd w:id="47"/>
    <w:bookmarkStart w:name="z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- миллиметр;</w:t>
      </w:r>
    </w:p>
    <w:bookmarkEnd w:id="48"/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- сантиметр;</w:t>
      </w:r>
    </w:p>
    <w:bookmarkEnd w:id="49"/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 - сельский округ;</w:t>
      </w:r>
    </w:p>
    <w:bookmarkEnd w:id="50"/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 - литр;</w:t>
      </w:r>
    </w:p>
    <w:bookmarkEnd w:id="51"/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 крупный рогатый скот;</w:t>
      </w:r>
    </w:p>
    <w:bookmarkEnd w:id="52"/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- мелкий рогатый скот;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- показатель Цельсия.</w:t>
      </w:r>
    </w:p>
    <w:bookmarkEnd w:id="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районе Магжана Жумабаева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71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 с указанием границ, площадей и видов пастбищ, в том числе, общественных, отгонных, сезонных, аридных, культурных и с отражением сведений об их собственниках или землепользователях на основании правоустанавливающих документов</w:t>
      </w:r>
    </w:p>
    <w:bookmarkEnd w:id="55"/>
    <w:bookmarkStart w:name="z7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районе Магжана Жумабаева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7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</w:t>
      </w:r>
    </w:p>
    <w:bookmarkEnd w:id="57"/>
    <w:bookmarkStart w:name="z8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1088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районе Магжана Жумабаева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8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9"/>
    <w:bookmarkStart w:name="z8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районе Магжана Жумабаева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9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61"/>
    <w:bookmarkStart w:name="z9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1078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районе Магжана Жумабаева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10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3"/>
    <w:bookmarkStart w:name="z10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1088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районе Магжана Жумабаева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111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 пользователям</w:t>
      </w:r>
    </w:p>
    <w:bookmarkEnd w:id="65"/>
    <w:bookmarkStart w:name="z11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районе Магжана Жумабаева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 – 2029 годы</w:t>
            </w:r>
          </w:p>
        </w:tc>
      </w:tr>
    </w:tbl>
    <w:bookmarkStart w:name="z11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Булаевский городской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Авангардский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Бастомарский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Возвышенский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Конюховский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августа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апреля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25 июня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25 августа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Магжан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Молодогвардейс-кий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Ноғайбай би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Аққайың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Полудинский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Алтын Дән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Тамановский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Узынкольский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</w:t>
            </w:r>
          </w:p>
          <w:bookmarkEnd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Бәйтерек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</w:p>
          <w:bookmarkEnd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по 22 октября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