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5bbf" w14:textId="b2d5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27-7 "Об утверждении бюджета города Булаево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2025-2027 годы" от 12 мая 2025 года № 27-7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Булаево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572 076,2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125 190,0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16 870,0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430 016,2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586 731,7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-14 655,5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-14 655,5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14 655,5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14 655,5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27-7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