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d1bf" w14:textId="7a4d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27-4 "Об утверждении бюджета сельского округа Алтын дән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2025-2027 годы" от 12 мая 2025 года № 27-4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89 180,4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10 147,2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78 883,2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89 779,0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-598,6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