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3bbd" w14:textId="0603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27-2 "Об утверждении бюджета Авангардского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18 августа 2025 года № 30-4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Авангардского сельского округа района Магжана Жумабаева на 2025-2027 годы" от 12 мая 2025 года № 27-2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Авангардского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45 419,0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4 666,6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40 752,4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45 987,2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-568,2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-568,2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568,2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568,2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2025 года № 30-4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27-2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Авангардского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