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609ec" w14:textId="f8609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12 мая 2025 года № 27-2 "Об утверждении бюджета Авангардского сельского округа района Магжана Жумабаева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16 июня 2025 года № 28-3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Авангардского сельского округа района Магжана Жумабаева на 2025-2027 годы" от 12 мая 2025 года № 27-2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Авангардского сельского округа района Магжана Жумабаева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45 576,1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4 666,6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40 909,5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46 144,3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-568,2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-568,2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568,2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568,2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2025 года № 28-3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27-2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Авангардского сельского округа района Магжана Жумабаева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