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ea5b" w14:textId="f4ee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23-2 "Об утверждении бюджета сельского округа Аққайың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25-4. Утратило силу решением маслихата района Магжана Жумабаева Северо-Казахстанской области от 12 мая 2025 года № 27-3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Аққайың района Магжана Жумабаева на 2025-2027 годы" от 30 декабря 2024 года № 23-2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Аққайың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52 232,5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42 012,5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54 972,3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-2 739,8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2 739,8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2 739,8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 и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обеспечение функционирования автомобильных дорог населенных пунктов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обеспечении санитарии населенных пунктов сельского округа.";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сельского округа Аққайың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23-2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23-2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Аққайың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