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51e2" w14:textId="7455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Магжана Жумабаева Северо-Казахстанской области от 31 января 2017 года № 19 "Об утверждении перечня автомобильных дорог общего пользования районного значения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4 сентября 2025 года № 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Северо-​Казахстанской области "Об утверждении перечня автомобильных дорог общего пользования районного значения района Магжана Жумабаева Северо-Казахстанской области" от 31 января 2017 года № 19 (зарегистрировано в Реестре государственной регистрации нормативных правовых актов под № 4056)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Коммунальное государственное учреждение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автомобильных дорог акимата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"147"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января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19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района Магжана Жумабаева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– Зарослое – Гаврино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– Октябрьское – Конюхово – Куломзино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Лебяжье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– Узынколь – Возвышенка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 – Сейфолла – Таманское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Писаревка – Караганды - Надежка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Веселовка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Уваковское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Ногайбай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Успенка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Бастомар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Александровка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Полтавка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Полудино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Ганькино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Новотроицкое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Пролетарка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Чистовское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– Куралай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Дюсеке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Образец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Чистое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– Сарытомар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Рощино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Сулышок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Суворовка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Хлебороб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Тищенко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Урожайное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Рявкино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Малая Возвышенка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– Пулеметовка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 города Булаево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