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0230" w14:textId="9980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учреждения "Центр поддержки семьи" коммунального государственного учреждения "Отдел занятости и социальных программ акимата района Магжана Жумабаева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30 апреля 2025 года № 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14 июня 2024 года № 256-НҚ "Об утверждении Правил осуществления деятельности Центров поддержки семьи"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14 июня 2024 года № 192 "Об утверждении Правил работы по охвату лиц (семей) оказавшихся в трудной жизненной ситуации, всесторонней поддержкой в пределах компетенции государственных органов" акимат района Магжана Жумабаева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коммунальное государственное учреждение "Центр поддержки семьи" коммунального государственного учреждения "Отдел занятости и социальных программ акимата района Магжана Жумабаева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коммунального государственного учреждения "Центр поддержки семьи" коммунального государственного учреждения "Отдел занятости и социальных программ акимата района Магжана Жумабаева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занятости и социальных программ акимата района Магжана Жумабаева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коммунального государственного учреждения "Центр поддержки семьи" коммунального государственного учреждения "Отдел занятости и социальных программ акимата района Магжана Жумабаева Северо-Казахстанской области";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положения коммунального государственного учреждения "Центр поддержки семьи" коммунального государственного учреждения "Отдел занятости и социальных программ акимата района Магжана Жумабаева Северо-Казахстанской области";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постановления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Электронный контрольный банк нормативных правовых актов Республики Казахстан в порядке, установленном законодательством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 Магжана Жумабаева Северо-Казахстанской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Магжана Жумабаева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"Центр поддержки семьи" коммунального государственного учреждения "Отдел занятости и социальных программ акимата района Магжана Жумабаева Северо-Казахстанской области"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поддержки семьи" коммунального государственного учреждения "Отдел занятости и социальных программ акимата района Магжана Жумабаева Северо-Казахстанской области" (далее - Учреждение) является некоммерческой организацией, обладающей статусом юридического лица, созданной в организационно-правовой форме учреждения.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Положение разработано в соответствии с Гражданским кодексом Республики Казахстан, Социальным кодексом Республики Казахстан, Законом Республики Казахстан "О государственном имуществе", Законом Республики Казахстан "О местном государственном управлении и самоуправлении в Республике Казахстан", Законом Республики Казахстан "О социальной и медико-педагогической коррекционной поддержке детей с ограниченными возможностями", Приказом Министра культуры и информации Республики Казахстан от 14 июня 2024 года № 256-НҚ "Об утверждении Правил осуществления деятельности Центров поддержки семьи" (зарегистрирован в Реестре государственной регистрации под № 34499), приказом Заместителя Премьер - Министра - Министра труда и социальной защиты населения Республики Казахстан от 29 июня 2023 года № 263 "Об утверждении стандартов оказания специальных социальных услуг в области социальной защиты населения".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 государственного учреждения: коммунальное.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Учреждения является местный исполнительный орган - акимат района Магжана Жумабаева Северо-Казахстанской области (далее - местный исполнительный орган), осуществляющий по отношению к Учреждению функции субъекта права государственной собственности.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осуществляющим по отношению к учреждению функции координации деятельности является коммунальное государственное учреждение "Отдел занятости и социальных программ акимата района Магжана Жумабаева Северо-Казахстанской области" (далее - Уполномоченный орган).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Наименование учреждения на государственном языке: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Мағжан Жұмабаев ауданы әкімдігінің жұмыспен қамту және әлеуметтік бағдарламалар бөлімі" коммуналдық мемлекеттік мекемесінің "Отбасын қолдау орталығы" коммуналдық мемлекеттік мекемесі;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"Центр поддержки семьи" коммунального государственного учреждения "Отдел занятости и социальных программ акимата района Магжана Жумабаева Северо-Казахстанской области".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индекс: 150800, Северо-Казахстанская область, город Булаево, улица Мира, 8А.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Учреждения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Учреждение отвечает по своим обязательствам, находящимся в его распоряжении деньгами. При недостаточности у Учреждения денег субсидиарную ответственность по его обязательствам несет Республика Казахстан или административно - территориальная единица средствами соответствующего бюджета.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Гражданско-правовые сделки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цели деятельности учреждения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Предметом деятельности Учреждения на территории района является реализация государственной семейной политики, в том числе мер по сохранению брака и семьи, разрешению семейных конфликтов.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Целью деятельности учреждения является: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мер государственной семейной политики, в том числе мер по сохранению брака и семьи, разрешению семейных конфликтов;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работы по охвату поддержкой лиц (семей), оказавшихся в трудной жизненной ситуации, государственными органами в пределах своей компетенции, в том числе посредством интегрированной модели;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оказании социальной, юридической и психологической поддержки лицам (семьям), оказавшимся в трудной жизненной ситуации;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поддержки лицам с признаками бытового насилия с возможностью их временного проживания сроком до одного месяца;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информационно-разъяснительная работа о направлениях и мерах государственной семейной политики;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местными исполнительными органами, организациями, волонтерами, консультативно-совещательными органами по вопросам реализации государственной семейной политики, профилактики бытового насилия;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мониторинг и анализ тенденций государственной семейной политики;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организацию работы мобильных групп по раннему выявлению и организации оказания поддержки лицам (семьям), находящимся в трудной жизненной ситуации, при участии органов образования, здравоохранения, внутренних дел в пределах своей компетенции под координацией местного исполнительного органа по вопросам социальной защиты и занятости населения;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иных мер по профилактике бытового насилия в соответствии с законодательством Республики Казахстан.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 временного проживания лиц с признаками бытового насилия.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Осуществление проведения обучающих и просветительских мероприятий среди населения, направленных на укрепление семьи, в том числе по созданию семьи, на повышение осведомленности населения о мерах государственной поддержки лиц (семей), а также на профилактику бытового насилия.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Составление аналитических записок и отчетов, проведение мониторинга эффективности оказываемой помощи и поддержки лицам (семьям).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Повышение качества жизни малообеспеченных семей и повышения мотивации многодетных матерей, проживающих в районе, с преодолением трудных жизненных ситуаций с улучшением личного материального положения.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Учреждение не вправе осуществлять деятельность, а также совершать сделки, не отвечающие предмету и целям его деятельности, закрепленным в настоящем Положении.</w:t>
      </w:r>
    </w:p>
    <w:bookmarkEnd w:id="41"/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Учреждением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Учреждением осуществляет местный исполнительный орган.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Местный исполнительный орган в установленном законодательством порядке осуществляет следующие функции: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Учреждением имущество;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сохранностью имущества Учреждения;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Положение Учреждения, внесение в него изменений и дополнений;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согласованию с уполномоченным органом принимает решение о реорганизации и ликвидации Учреждения;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возложенные на него настоящим Положением и иным законодательством Республики Казахстан.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установленном законодательством порядке осуществляет следующие функции: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 финансирования Учреждения;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права, обязанности и ответственность руководителя Учреждения, основания освобождения его от занимаемой должности;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структуру и предельную штатную численность Учреждения;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годовую финансовую отчетность;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возложенные на него настоящим Положением и иным законодательством Республики Казахстан.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учреждения назначается на должность и освобождается от должности акимом района Магжана Жумабаева, за исключением случаев, установленных законодательством Республики Казахстан.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организует и руководит работой Учреждения, непосредственно подчиняется местному исполнительному органу, за исключением случаев, установленных законодательством Республики Казахстан и несет персональную ответственность за выполнение возложенных на него задач и осуществление им своих функций.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учреждения назначает на должность и освобождает от должности заместителя руководителя.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Действия руководителя, направленные на осуществление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Руководитель Учреждения в установленном законодательством Республики Казахстан порядке: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Учреждения в государственных органах, иных организациях;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принимает на работу и увольняет с работы сотрудников Учреждения, кроме сотрудников, назначаемых местным исполнительным органом; 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Учреждения, в порядке, установленном законодательством Республики Казахстан;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сотрудников;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возложенные на него законодательством Республики Казахстан, настоящим Положением и местным исполнительным органом.</w:t>
      </w:r>
    </w:p>
    <w:bookmarkEnd w:id="72"/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Учреждения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 Учреждения составляют активы юридического лица, стоимость которых отражается на его балансе. Имущество Учреждения формируется за счет: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Если законами Республики Казахстан Учреждению предоставлено право осуществлять, приносящую доходы деятельность, то деньги, полученные от такой деятельности, подлежат зачислению в соответствующий бюджет, за исключением денег от реализации товаров (работ, услуг), производимых Учреждением в сферах, предусмотренных Законом Республики Казахстан "О государственном имуществе".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Деятельность Учреждения финансируется из местного бюджета если дополнительный источник финансирования не установлен законами Республики Казахстан.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Проверка и ревизия финансово - хозяйственной деятельности Учреждения осуществляется местным исполнительным органом в установленном законодательством Республики Казахстан порядке.</w:t>
      </w:r>
    </w:p>
    <w:bookmarkEnd w:id="82"/>
    <w:bookmarkStart w:name="z9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Учреждении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Режим работы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84"/>
    <w:bookmarkStart w:name="z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Внесение изменений и дополнений в учредительные документы производится по решению местного исполнительного органа и проходят процедуру государственной регистрации в территориальных органах юстиции в соответствии с Законом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86"/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Реорганизация и ликвидация Учреждения производится по решению местного исполнительного органа.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Государственное юридическое лицо ликвидируется также по другим основаниям, предусмотренным законодательными актами.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Имущество ликвидированного, оставшееся после удовлетворения требований кредиторов, перераспределяется местным исполнительным органом.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Деньги ликвидированного Учреждения, включая средства, полученные в результате реализации имущества этого юридического лица, оставшиеся после удовлетворения требований кредиторов, зачисляются в доход соответствующего бюджета.</w:t>
      </w:r>
    </w:p>
    <w:bookmarkEnd w:id="91"/>
    <w:bookmarkStart w:name="z1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Сведения о филиалах и представительствах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Учреждение не имеет филиалов и представительств. 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