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d809" w14:textId="397d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Байтерек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Кызылжарского района Северо-Казахстанской области от 11 декабря 2025 года № 55-р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заключения областной ономастической комиссии от 27 ноября 2025 года, аким Кызылжарского сельского округа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Байтерек Кызылжарского сельского округа – наименование Талғат Бигелдинов.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