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04e9" w14:textId="28c0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Якорьского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Якорьского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71 906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35 832 тысяч тенге;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36 074 тысяч тенге; 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73 476,8 тысяч тенге; 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-1 570,8 тысяч тенге;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-1 570,8 тысяч тенге;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1 570,8 тысяч тенге: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1 570,8 тысяч тенге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Якорьского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Якорьского сельского округа формируются за счет следующих неналоговых поступлений: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Якорьского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28 339 тысяч тенге.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Якорьского сельского округа на 2026 год целевые трансферты из областного бюджета.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Якорьского сельского округа "О реализации решения Кызылжарского районного маслихата Северо-Казахстанской области "Об утверждении бюджета Якорьского сельского округа Кызылжарского района на 2026-2028 годы".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Якорьского сельского округа на 2026 год целевые трансферты из районного бюджета.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Якорьского сельского округа "О реализации решения Кызылжарского районного маслихата Северо-Казахстанской области "Об утверждении бюджета Якорьского сельского округа Кызылжарского района на 2026-2028 годы".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28/29</w:t>
            </w:r>
          </w:p>
        </w:tc>
      </w:tr>
    </w:tbl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Якорьского сельского округа Кызылжарского района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28/29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28/29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