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9d05" w14:textId="7ef9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Соколовского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Соколовского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88 906,7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38 311 тысяч тенге;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50 595,7 тысяч тенге; 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88 906,7 тысяч тенге; 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31/16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Соколовского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платы за размещение наружной (визуальной) рекламы на: 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Соколовского сельского округа формируются за счет следующих неналоговых поступлений: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Соколовского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41 585 тысяч тенге.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Соколовского сельского округа на 2026 год целевые трансферты из областного бюджета.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Соколовского сельского округа "О реализации решения Кызылжарского районного маслихата Северо-Казахстанской области "Об утверждении бюджета Соколовского сельского округа Кызылжарского района на 2026-2028 годы".</w:t>
      </w:r>
    </w:p>
    <w:bookmarkEnd w:id="42"/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Соколовского сельского округа на 2026 год целевые трансферты из районного бюджета.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Соколовского сельского округа "О реализации решения Кызылжарского районного маслихата Северо-Казахстанской области "Об утверждении бюджета Соколовского сельского округа Кызылжарского района на 2026-2028 годы".</w:t>
      </w:r>
    </w:p>
    <w:bookmarkEnd w:id="44"/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28/28</w:t>
            </w:r>
          </w:p>
        </w:tc>
      </w:tr>
    </w:tbl>
    <w:bookmarkStart w:name="z3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2026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31/16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88 906,7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28/28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28/28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