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f2b4" w14:textId="b97f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Рощинского сельского округа Кызылжарского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декабря 2025 года № 28/26.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Рощинского сельского округа Кызылжарского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211 575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44 616 тысяч тенге;</w:t>
      </w:r>
    </w:p>
    <w:bookmarkEnd w:id="3"/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166 959 тысяч тенге; 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215 083 тысяч тенге; 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-3 508 тысяч тенге;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-3 508 тысяч тенге;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3 508 тысяч тенге: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3 508 тысяч тенге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31/14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Рощинского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5"/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участками;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размещение наружной (визуальной) рекламы на: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Рощинского сельского округа формируются за счет следующих неналоговых поступлений: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4"/>
    <w:bookmarkStart w:name="z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38"/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Рощинского сельского округа от продажи основного капитала являются поступления от продажи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2026 год объемы субвенций, передаваемых из районного бюджета бюджету округа в общей сумме 26 803 тысяч тенге.</w:t>
      </w:r>
    </w:p>
    <w:bookmarkEnd w:id="40"/>
    <w:bookmarkStart w:name="z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Рощинского сельского округа на 2026 год целевые трансферты из областного бюджета.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Рощинского сельского округа "О реализации решения Кызылжарского районного маслихата Северо-Казахстанской области "Об утверждении бюджета Рощинского сельского округа Кызылжарского района на 2026-2028 годы".</w:t>
      </w:r>
    </w:p>
    <w:bookmarkEnd w:id="42"/>
    <w:bookmarkStart w:name="z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Рощинского сельского округа на 2026 год целевые трансферты из районного бюджета.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Рощинского сельского округа "О реализации решения Кызылжарского районного маслихата Северо-Казахстанской области "Об утверждении бюджета Рощинского сельского округа Кызылжарского района на 2026-2028 годы".</w:t>
      </w:r>
    </w:p>
    <w:bookmarkEnd w:id="44"/>
    <w:bookmarkStart w:name="z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28/26</w:t>
            </w:r>
          </w:p>
        </w:tc>
      </w:tr>
    </w:tbl>
    <w:bookmarkStart w:name="z3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2026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31/14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28/26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28/26</w:t>
            </w:r>
          </w:p>
        </w:tc>
      </w:tr>
    </w:tbl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2028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