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848e" w14:textId="04b8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Рассветского сельского округа Кызылжарского района Северо-Казахстанской области на 2026-2027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Рассветского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131 797 тысяч тенге: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14 551 тысяч тенге;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117 246 тысяч тенге; 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132 575 тысяч тенге; 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-778 тысяч тенге;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-778 тысяч тенге;</w:t>
      </w:r>
    </w:p>
    <w:bookmarkEnd w:id="16"/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778 тысяч тенге: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778 тысяч тенге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Рассветского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Рассветского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Рассветского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46 759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Рассветского сельского округа на 2026 год целевые трансферты из областного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Рассветского сельского округа "О реализации решения Кызылжарского районного маслихата Северо-Казахстанской области "Об утверждении бюджета Рассветского сельского округа Кызылжарского района на 2026-2028 годы".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Рассветского сельского округа на 2026 год целевые трансферты из районного бюджета.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Рассветского сельского округа "О реализации решения Кызылжарского районного маслихата Северо-Казахстанской области "Об утверждении бюджета Рассветского сельского округа Кызылжарского района на 2026-2028 годы".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28/25</w:t>
            </w:r>
          </w:p>
        </w:tc>
      </w:tr>
    </w:tbl>
    <w:bookmarkStart w:name="z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2026 год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28/25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28/25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