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14a4" w14:textId="4571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Прибрежного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Прибрежного сельского округа Кызылжарского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93 719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66 483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27 236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102 107,5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-8 388,5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-8 388,5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8 388,5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8 388,5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Прибрежного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Прибрежного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Прибрежного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4 443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Прибрежного сельского округа на 2026 год целевые трансферты из областного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Прибрежного сельского округа "О реализации решения Кызылжарского районного маслихата Северо-Казахстанской области "Об утверждении бюджета Прибрежного сельского округа Кызылжарского района на 2026-2028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28/24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2026 год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28/24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74 472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28/24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