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a53f" w14:textId="06ba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Налобинского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Налобинского сельского округа Кызылжарского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75 004,6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43 399,6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31 605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75 004,6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Налобинского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Налобинского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Налобинского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16 266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Налобинского сельского округа на 2026 год целевые трансферты из областного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Налобинского сельского округа "О реализации решения Кызылжарского районного маслихата Северо-Казахстанской области "Об утверждении бюджета Налобинского сельского округа Кызылжарского района на 2026-2028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Налобинского сельского округа на 2026 год целевые трансферты из районного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Налобинского сельского округа "О реализации решения Кызылжарского районного маслихата Северо-Казахстанской области "Об утверждении бюджета Налобинского сельского округа Кызылжарского района на 2026-2028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28/21</w:t>
            </w: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2026 год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28/21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28/21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