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731c" w14:textId="e96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Вагулинского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Вагулинского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108 960,5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17 987 тысяч тенге;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90 973,5 тысяч тенге;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108 960,5 тысяч тенге;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Вагулинского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платы за размещение наружной (визуальной) рекламы на: 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Вагулинского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Вагулинского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53 209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Вагулинского сельского округа на 2026 год целевые трансферты из областного бюджета.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Вагулинского сельского округа на 2026 год целевые трансферты из районного бюджета.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2026 года.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</w:t>
            </w:r>
          </w:p>
        </w:tc>
      </w:tr>
    </w:tbl>
    <w:bookmarkStart w:name="z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108 960,5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90 973,5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28/16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28/16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