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1035" w14:textId="6e21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Бугровского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Бугровского сельского округа Кызылжарского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60 388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7 933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52 455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60 498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-110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Бугровского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Бугровского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Бугровского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33 034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Бугровского сельского округа на 2026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2026-2028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Бугровского сельского округа на 2026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2026-2028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2026 год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3 516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28/15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28/15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