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6473" w14:textId="8406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Асановского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Асановского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44 166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24 253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44 166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02.04.2026 </w:t>
      </w:r>
      <w:r>
        <w:rPr>
          <w:rFonts w:ascii="Times New Roman"/>
          <w:b w:val="false"/>
          <w:i w:val="false"/>
          <w:color w:val="000000"/>
          <w:sz w:val="28"/>
        </w:rPr>
        <w:t>№ 29/10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Асановского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платы за размещение наружной (визуальной) рекламы на: 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Асановского сельского округа формируются за счет следующих неналоговых поступлений: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Асановского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15 292 тысяч тенге.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Асановского сельского округа на 2026 год целевые трансферты из областного бюджета.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Асановского сельского округа "О реализации решения Кызылжарского районного маслихата Северо-Казахстанской области "Об утверждении бюджета Асановского сельского округа Кызылжарского района на 2026-2028 годы".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Асановского сельского округа на 2026 год целевые трансферты из районного бюджета.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Асановского сельского округа "О реализации решения Кызылжарского районного маслихата Северо-Казахстанской области "Об утверждении бюджета Асановского сельского округа Кызылжарского района на 2026-2028 годы".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Бюджет Асановского сельского округа Кызылжарского района </w:t>
      </w:r>
      <w:r>
        <w:rPr>
          <w:rFonts w:ascii="Times New Roman"/>
          <w:b/>
          <w:i w:val="false"/>
          <w:color w:val="000000"/>
          <w:sz w:val="28"/>
        </w:rPr>
        <w:t>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02.04.2026 </w:t>
      </w:r>
      <w:r>
        <w:rPr>
          <w:rFonts w:ascii="Times New Roman"/>
          <w:b w:val="false"/>
          <w:i w:val="false"/>
          <w:color w:val="ff0000"/>
          <w:sz w:val="28"/>
        </w:rPr>
        <w:t>№ 29/10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28/12</w:t>
            </w:r>
          </w:p>
        </w:tc>
      </w:tr>
    </w:tbl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Асановского сельского округа Кызылжарского района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28/12</w:t>
            </w:r>
          </w:p>
        </w:tc>
      </w:tr>
    </w:tbl>
    <w:bookmarkStart w:name="z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Асановского сельского округа Кызылжарского района на 2028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