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877a" w14:textId="675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79 686,7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19 067,5 тысяч тенге;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60 619,2 тысяч тенге;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85 014,7 тысяч тенге;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- 5 328 тысяч тенге;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- 5 328 тысяч тенге;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- 5 328 тысяч тенге: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Архангельского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Архангельского сельского округа формируются за счет следующих неналоговых поступлений: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Архангельского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31 837 тысяч тенге.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Архангельского сельского округа на 2026 год целевые трансферты из областного бюджета.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2026-2028 годы".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Архангельского сельского округа на 2026 год целевые трансферты из районного бюджета.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2026-2028 годы".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</w:t>
            </w:r>
          </w:p>
        </w:tc>
      </w:tr>
    </w:tbl>
    <w:bookmarkStart w:name="z4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60 619,2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28/11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28/11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