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a74ef" w14:textId="2ca74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19 мая 2025 года № 23/43 "Об утверждении бюджета Якорьского сельского округа Кызылжарского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27 ноября 2025 года № 27/32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Якорьского сельского округа Кызылжарского района на 2025-2027 годы" от 19 мая 2025 года № 23/43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Якорьского сельского округа Кызылжарского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79 123,2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19 991,7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59 131,5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81 009,2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-1 886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-1 886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1 886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1 886 тысяч тенге.";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2025 года № 27/32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2025 года № 23/43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Якорьского сельского округа Кызылжарского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79 123,2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19 991,7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9 235,7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7 639,7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59 131,5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59 131,5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