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1e92" w14:textId="39c1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23/39 "Об утверждении бюджета Рассветского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ноября 2025 года № 27/28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Рассветского сельского округа Кызылжарского района на 2025-2027 годы" от 19 мая 2025 года № 23/39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Рассветского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105 211,3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9 959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95 252,3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106 600,1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-1 388,8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-1 388,8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1 388,8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1 388,8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27/28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23/39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Рассветского сельского округа Кызылжарского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105 211,3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95 252,3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95 252,3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82 576,1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82 576,1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82 576,1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