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5eab50" w14:textId="65eab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19 мая 2025 года № 23/38 "Об утверждении бюджета Прибрежного сельского округа Кызылжарского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ноября 2025 года № 27/27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"Об утверждении бюджета Прибрежного сельского округа Кызылжарского района на 2025-2027 годы" от 19 мая 2025 года № 23/38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Прибрежного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63 986,4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40 943,5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23 042,9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84 570,5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-20 584,1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ненефтяной дефицит (профицит) бюджета – -20 584,1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финансирование дефицита (использование профицита) бюджета – 20 584,1 тысяч тенге: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–20 584,1 тысяч тенге.";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Кызылжарского районного маслихата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ноября 2025 года № 27/27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 мая 2025 года № 23/38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Прибрежного сельского округа Кызылжарского района на 2025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85"/>
        <w:gridCol w:w="585"/>
        <w:gridCol w:w="585"/>
        <w:gridCol w:w="585"/>
        <w:gridCol w:w="585"/>
        <w:gridCol w:w="585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  <w:gridCol w:w="586"/>
      </w:tblGrid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63 986,4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40 943,5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19 254,5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21 689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20 945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23 042,9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84 570,5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30 142,1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16 848,1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12 943,4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11 089,5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Ненефтяной дефицит (профицит)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Финансирование дефицита (использование профицита) бюджета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20 584,1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