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59be" w14:textId="eee5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23/27 "Об утверждении бюджета Березовского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Березовского сельского округа Кызылжарского района на 2025-2027 годы" от 19 мая 2025 года № 23/27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Березовского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73 300,2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16 160,2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57 140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77 972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-4 671,8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-4 671,8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- 4 671,8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4 671,8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23/27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