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b5079" w14:textId="e5b50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19 мая 2025 года № 23/42 "Об утверждении бюджета Соколовского сельского округа Кызылжарского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26 сентября 2025 года № 25/24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Соколовского сельского округа Кызылжарского района на 2025-2027 годы" от 19 мая 2025 года № 23/42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Соколовского сельского округа Кызылжарского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138 680,3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27 694,3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110 986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143 934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-5 253,7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-5 253,7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5 253,7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5 253,7 тысяч тенге.";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 № 25/24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23/42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Соколовского сельского округа Кызылжарского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138 680,3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27 694,3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19 491,3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19 491,3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110 986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110 986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-5 253,7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-5 253,7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