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29c" w14:textId="e704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23/41 "Об утверждении бюджета Светлопольского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Светлопольского сельского округа Кызылжарского района на 2025-2027 годы" от 19 мая 2025 года № 23/41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Светлопольского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26 983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43 196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-2 800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2 800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2 800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