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03908" w14:textId="19039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Кызылжарского районного маслихата Северо-Казахстанской области от 19 мая 2025 года № 23/37 "Об утверждении бюджета Петерфельдского сельского округа Кызылжарского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Кызылжарского районного маслихата Северо-Казахстанской области от 26 сентября 2025 года № 25/19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Кызылжарский районный маслихат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Кызылжарского районного маслихата Северо-Казахстанской области "Об утверждении бюджета Петерфельдского сельского округа Кызылжарского района на 2025-2027 годы" от 19 мая 2025 года № 23/37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Петерфельдского сельского округа Кызылжарского района на 2025-2027 годы согласно приложениям 1, 2 и 3 к настоящему решению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116 714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31 639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85 075 тысяч тенге;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122 050,8 тысяч тенге;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-5 336,8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-5 336,8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5 336,8 тысяч тенге: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5 336,8 тысяч тенге."; 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Кызылжарского районного маслихата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Елеусизов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Кызылжарского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сентября 2025 года № 25/19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мая 2025 года № 23/37</w:t>
            </w:r>
          </w:p>
        </w:tc>
      </w:tr>
    </w:tbl>
    <w:bookmarkStart w:name="z3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Петерфельдского сельского округа Кызылжарского района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85"/>
        <w:gridCol w:w="585"/>
        <w:gridCol w:w="585"/>
        <w:gridCol w:w="585"/>
        <w:gridCol w:w="585"/>
        <w:gridCol w:w="585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</w:tblGrid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116 714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31 639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18 717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18 717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12 922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85 075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85 075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122 050,8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44 907,8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44 907,8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44 907,8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-5 336,8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-5 336,8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5 336,8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5 336,8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5 336,8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5 336,8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