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6948" w14:textId="8f46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23/31 "Об утверждении бюджета Виноградовского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Виноградовского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33 391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25 871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35 547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-2 156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- 2 156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