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4cc11" w14:textId="d64cc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Куйбышевского сельского округа Кызылжарского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Кызылжарского районного маслихата Северо-Казахстанской области от 19 мая 2025 года № 23/32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9 настоящего решения.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Кызылжарский районный маслихат Северо-Казахстанской области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Куйбышевского сельского округа Кызылжарского района на 2025-2027 годы согласно приложениям 1, 2 и 3 к настоящему решению соответственно, в том числе на 2025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200 927 тысяч тенге: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13 396 тысяч тенге;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– 187 531 тысяч тенге;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– 209 147,7 тысяч тенге;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-8 220,7 тысяч тенге;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-8 220,7 тысяч тенге;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8 220,7 тысяч тенге: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8 220,7 тысяч тенге.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Кызылжарского районного маслихата Северо-Казахстанской области от 27.06.2025 </w:t>
      </w:r>
      <w:r>
        <w:rPr>
          <w:rFonts w:ascii="Times New Roman"/>
          <w:b w:val="false"/>
          <w:i w:val="false"/>
          <w:color w:val="000000"/>
          <w:sz w:val="28"/>
        </w:rPr>
        <w:t>№ 24/12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26.09.2025 № 25/14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доходы Куйбышевского сельского округа на 2025 год формируются в соответствии с Бюджетным кодексом Республики Казахстан за счет следующих налоговых поступлений: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индивидуального подоходного налога по доходам, подлежащим обложению самостоятельно физическими лицами, у которых на территории села расположено заявленное при постановке на регистрационный учет в органе государственных доходов: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– для остальных физических лиц;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налога на имущество физических лиц по объектам обложения данным налогом, находящимся на территории сельского округа;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земельного налога на земли населенных пунктов с физических и юридических лиц по земельным участкам, находящимся на территории села;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налога на транспортные средства: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физических лиц, место жительства которых находится на территории села;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юридических лиц, место нахождения которых, указываемое в их учредительных документах, располагается на территории села;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плата за размещение наружной (визуальной) рекламы на: 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открытом пространстве за пределами помещений в селе.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Куйбышевского сельского округа формируются за счет следующих неналоговых поступлений: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штрафы, налагаемые акимами сельских округов за административные правонарушения; 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добровольные сборы физических и юридических лиц;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доходы от коммунальной собственности сельского округа (коммунальной собственности местного самоуправления): 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аренды имущества коммунальной собственности сельского округа (коммунальной собственности местного самоуправления);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другие неналоговые поступления в бюджет сельского округа.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Установить, что поступлениями в бюджет сельского округа от продажи основного капитала являются деньги от продажи государственного имущества, закрепленного за государственными учреждениями, финансируемыми из бюджета сельского округа.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Предусмотреть на 2025 год объемы субвенций, передаваемых из районного бюджета бюджету округа в общей сумме 59 599 тысяч тенге. 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Предусмотреть в бюджете Куйбышевского сельского округа на 2025 год целевые трансферты из республиканского бюджета.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республиканского бюджета определяется решением акима Куйбышевского сельского округа "О реализации решения Кызылжарского районного маслихата Северо-Казахстанской области "Об утверждении бюджета Куйбышевского сельского округа Кызылжарского района на 2025-2027 годы".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бюджете Куйбышевского сельского округа на 2025 год целевые трансферты из районного бюджета.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районного бюджета определяется решением акима Куйбышевского сельского округа "О реализации решения Кызылжарского районного маслихата Северо-Казахстанской области "Об утверждении бюджета Куйбышевского сельского округа Кызылжарского района на 2025-2027 годы".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Признать утратившим силу следующее решение Кызылжарского районного маслихата Северо-Казахстанской области: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Кызылжарского районного маслихата Северо-Казахстанской области от 27 декабря 2024 года № 19/13 "Об утверждении бюджета Куйбышевского сельского округа Кызылжарского района на 2025-2027 годы". 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решение вводится в действие с 1 января 2025 года.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Кызылжарского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23/32</w:t>
            </w:r>
          </w:p>
        </w:tc>
      </w:tr>
    </w:tbl>
    <w:bookmarkStart w:name="z56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Куйбышевского сельского округа Кызылжарского района на 2025 год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Кызылжарского районного маслихата Северо-Казахстанской области от 27.06.2025 </w:t>
      </w:r>
      <w:r>
        <w:rPr>
          <w:rFonts w:ascii="Times New Roman"/>
          <w:b w:val="false"/>
          <w:i w:val="false"/>
          <w:color w:val="ff0000"/>
          <w:sz w:val="28"/>
        </w:rPr>
        <w:t>№ 24/12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26.09.2025 № 25/14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  <w:bookmarkEnd w:id="47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200 927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187 531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209 147,7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50 816,3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50 816,3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45 216,3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41 041,4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41 041,4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21 779,1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19 262,3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50 450,5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35 315,5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-8 220,7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-8 220,7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8 220,7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8 220,7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8 220,7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8 220,7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23/32</w:t>
            </w:r>
          </w:p>
        </w:tc>
      </w:tr>
    </w:tbl>
    <w:bookmarkStart w:name="z6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Куйбышевского сельского округа Кызылжарского района на 2026 год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74 327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14 201 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10 482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60 126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60 126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23/32</w:t>
            </w:r>
          </w:p>
        </w:tc>
      </w:tr>
    </w:tbl>
    <w:bookmarkStart w:name="z6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Куйбышевского сельского округа Кызылжарского района на 2027 год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75 941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15 125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11 164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60 816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60 816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75 941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