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86a8" w14:textId="de08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Вагулинского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мая 2025 года № 23/30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10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Вагулинского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348 073,1 тысяч тенге: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21 271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326 802,1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354 150,1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- 6 077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- 6 077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- 6 077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6 077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000000"/>
          <w:sz w:val="28"/>
        </w:rPr>
        <w:t>№ 24/10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</w:t>
      </w:r>
      <w:r>
        <w:rPr>
          <w:rFonts w:ascii="Times New Roman"/>
          <w:b w:val="false"/>
          <w:i w:val="false"/>
          <w:color w:val="000000"/>
          <w:sz w:val="28"/>
        </w:rPr>
        <w:t>№ 25/12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Вагулинского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Вагулинского сельского округа формируются за счет следующих неналоговых поступлений: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на 2025 год объемы субвенций, передаваемых из районного бюджета бюджету округа в общей сумме 45 321 тысяч тенге.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Вагулинского сельского округа на 2025 год целевые трансферты из республиканского бюджета.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Вагулинского сельского округа "О реализации решения Кызылжарского районного маслихата Северо-Казахстанской области "Об утверждении бюджета Вагулинского сельского округа Кызылжарского района на 2025-2027 годы".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Вагулинского сельского округа на 2025 год целевые трансферты из областного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Вагулинского сельского округа "О реализации решения Кызылжарского районного маслихата Северо-Казахстанской области "Об утверждении бюджета Вагулинского сельского округа Кызылжарского района на 2025-2027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Вагулинского сельского округа на 2025 год целевые трансферты из районного бюджета.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Вагулинского сельского округа "О реализации решения Кызылжарского районного маслихата Северо-Казахстанской области "Об утверждении бюджета Вагулинского сельского округа Кызылжарского района на 2025-2027 годы".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следующее решение Кызылжарского районного маслихата Северо-Казахстанской области: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2024 года № 19/11 "Об утверждении бюджета Вагулинкого сельского округа Кызылжарского района на 2025-2027 годы".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23/30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Вагулинского сельского округа Кызылжарского района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ff0000"/>
          <w:sz w:val="28"/>
        </w:rPr>
        <w:t>№ 24/10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</w:t>
      </w:r>
      <w:r>
        <w:rPr>
          <w:rFonts w:ascii="Times New Roman"/>
          <w:b w:val="false"/>
          <w:i w:val="false"/>
          <w:color w:val="ff0000"/>
          <w:sz w:val="28"/>
        </w:rPr>
        <w:t>№ 25/12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348 073,1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326 802,1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326 802,1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354 150,1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23/30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Вагулинского сельского округа Кызылжарского района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23/30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Вагулинского сельского округа Кызылжарского района на 2027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