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af67" w14:textId="74aa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Асановского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Асановского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102 590,4 тысяч тенге: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16 329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86 261,4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105 207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-2 616,6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-2 616,6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- 2 616,6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2 616,6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№ 24/6 (вводится в действие с 01.01.2025); от 26.09.2025 </w:t>
      </w:r>
      <w:r>
        <w:rPr>
          <w:rFonts w:ascii="Times New Roman"/>
          <w:b w:val="false"/>
          <w:i w:val="false"/>
          <w:color w:val="000000"/>
          <w:sz w:val="28"/>
        </w:rPr>
        <w:t>№ 25/8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Асановского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Асановского сельского округа формируются за счет следующих неналоговых поступлений: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22 445 тысяч тенге.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Асановского сельского округа на 2025 год целевые трансферты из республиканского бюджета.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Асановского сельского округа "О реализации решения Кызылжарского районного маслихата Северо-Казахстанской области "Об утверждении бюджета Асановского сельского округа Кызылжарского района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Асановского сельского округа на 2025 год целевые трансферты из областного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Асановского сельского округа "О реализации решения Кызылжарского районного маслихата Северо-Казахстанской области "Об утверждении бюджета Асановского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бюджете Асановского сельского округа на 2025 год целевые трансферты из районного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указанных целевых трансфертов из районного бюджета определяется решением акима Асановского сельского округа "О реализации решения Кызылжарского районного маслихата Северо-Казахстанской области "Об утверждении бюджета Асановского сельского округа Кызылжарского района на 2025-2027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следующее решение Кызылжарского районного маслихата Северо-Казахстанской области: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19/7 "Об утверждении бюджета Асановского сельского округа Кызылжарского района на 2025-2027 годы".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23/26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№ 24/6 (вводится в действие с 01.01.2025); от 26.09.2025 </w:t>
      </w:r>
      <w:r>
        <w:rPr>
          <w:rFonts w:ascii="Times New Roman"/>
          <w:b w:val="false"/>
          <w:i w:val="false"/>
          <w:color w:val="ff0000"/>
          <w:sz w:val="28"/>
        </w:rPr>
        <w:t>№ 25/8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102 590,4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23/26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23/26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