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d0db" w14:textId="0a6d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64 894,7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14 241,5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50 653,2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70 274,7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- 5 380,0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- 5 380,0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- 5 380,0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№ 24/5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Архангельского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Архангельского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32 269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Архангельского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Архангельского сельского округа на 2025 год целевые трансферты из районного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19/6 "Об утверждении бюджета Архангельского сельского округа Кызылжарского района на 2025-2027 годы".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23/25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№ 24/5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23/25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23/25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