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4977d" w14:textId="18497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порядка и условий установления стимулирующих надбавок к должностным окладам работников организаций, финансируемых из местного бюджета Кызылжарского района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Кызылжарского района Северо-Казахстанской области от 26 ноября 2025 года № 396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акимат Кызылжарского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порядок и условия установления стимулирующих надбавок к должностным окладам работников организаций, финансируемых из районного бюджета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2. Коммунальному государственному учреждению "Кызылжарский районный отдел экономики и финансов"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направить его копии в электроном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Казахстан" по Северо-Казахстанской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Кызылжарского района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Кызылжарского района.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первого официального опубликования и распространяется на правоотношения, возникшие с 1 января 2026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Кызылжарского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Кызылжарского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ноября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№396</w:t>
            </w:r>
          </w:p>
        </w:tc>
      </w:tr>
    </w:tbl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 и условия установления стимулирующих надбавок к должностным окладам работников организаций, финансируемых из местного бюджета Кызылжарского района Северо-Казахстанской области</w:t>
      </w:r>
    </w:p>
    <w:bookmarkEnd w:id="7"/>
    <w:bookmarkStart w:name="z1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порядок и условия установления стимулирующих надбавок к должностным окладам работников организаций, финансируемых из районного бюджета разработан на основании подпункта 3)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и определяет порядок и условия установления стимулирующих надбавок к должностным окладам работников организаций, финансируемых из районного бюджета.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 Трудового кодекса Республики Казахстан заработная плата – вознаграждение за труд в зависимости от квалификации работника, сложности, количества, качества и условий выполняемой работы, а также выплаты компенсационного и стимулирующего характера.</w:t>
      </w:r>
    </w:p>
    <w:bookmarkEnd w:id="10"/>
    <w:bookmarkStart w:name="z2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 установления стимулирующих надбавок к должностным окладам работников организаций, финансируемых из районного бюджета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Стимулирующие надбавки являются выплатами, устанавливаемыми с целью мотивирования персонала.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Стимулирующие надбавки к должностным окладам работников бюджетных организаций являются дополнительными выплатами к уже имеющимся видам материальной помощи и стимулирующих выплат, предусмотренных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Выплата стимулирующих надбавок к должностным окладам работников не является основанием для прекращения выплаченных видов стимулирования труда работников (премии, доплаты, надбавки за совмещение должностей, за расширение зоны покрытия, сверхурочные и другие).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Выплата стимулирующих надбавок к должностным окладам работников осуществляется ежемесячно в течение календарного года.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Стимулирующие надбавки могут быть пересмотрены на ежегодной основе, исходя из анализа основных показателей оплаты труда, возможностей бюджета и в случае изменения законодательства Республики Казахстан.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Стимулирующие надбавки не выплачиваются: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нахождения работника на испытательном сроке;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неснятого дисциплинарного взыскания;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проработавшим в организации менее одного месяца;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временного исполнения функций соответствующей категории должности;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временной нетрудоспособности работника;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отпуска без сохранения заработной платы;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учебного отпуска;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отпуска в связи с беременностью и рождением ребенка (детей), усыновлением (удочерением) новорожденного ребенка (детей);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отпуска без сохранения заработной платы по уходу за ребенком до достижения им возраста трех лет.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Источником финансирования выплат стимулирующих надбавок к должностному окладу работников бюджетных организаций является районный бюджет Кызылжарского района Северо-Казахстанской области.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Стимулирующие надбавки к должностным окладам работников организаций, финансируемых из районного бюджета, устанавливаются решением Кызылжарского районного маслихата.</w:t>
      </w:r>
    </w:p>
    <w:bookmarkEnd w:id="28"/>
    <w:bookmarkStart w:name="z40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установления стимулирующих надбавок к должностным окладам работников организаций, финансируемых из районного бюджета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Администратором бюджетной программы на основании установленного размера стимулирующих надбавок формируется потребность в дополнительных бюджетных средствах и направляется бюджетная заявка в местный уполномоченный орган по бюджетному планированию.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Местный уполномоченный орган по бюджетному планированию в соответствии с требованиями Бюджетного законодательства Республики Казахстан выносит на рассмотрение районной бюджетной комиссии дополнительную потребность по стимулирующим надбавкам.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выделении бюджетных средств на стимулирующие надбавки к должностным окладам работников организаций, финансируемых из местного бюджета руководителем организации на основании письменного представления (далее - Представление) работника кадровой службы либо лица его заменяющего ежемесячно принимается решение о выплате работникам стимулирующих надбавок.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в результате рассмотрения Представления согласовывает в течение 10 рабочих дней со дня его регистрации либо отказывает в течение 5 рабочих дней со дня регистрации с обоснованием причин отказа в установлении стимулирующей надбавки к должностному окладу. Работник уведомляется об отказе в течение 2 рабочих дней после вынесения решения.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Основаниями для отказа в выплате работникам стимулирующих надбавок являются условия,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Представлении указываются фамилия и должность работника, размер стимулирующей надбавки и сведения об отсутствии дисциплинарного взыскания.</w:t>
      </w:r>
    </w:p>
    <w:bookmarkEnd w:id="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