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eaac" w14:textId="8a9e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Кызылжарского районного бюджета на 2026-2028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декабря 2025 года № 28/1.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Кызылжарский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7 155 261,9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4 533 889,4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51 853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880 696,9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1 688 822,6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6 728 422,7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38 290,9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164 350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126 059,1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388 548,3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388 548,3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- 388 548,3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164 350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600 934,1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48 035,8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16.06.2026 </w:t>
      </w:r>
      <w:r>
        <w:rPr>
          <w:rFonts w:ascii="Times New Roman"/>
          <w:b w:val="false"/>
          <w:i w:val="false"/>
          <w:color w:val="00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Кызылжарского районного бюджета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налог, за исключением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индивидуальных предпринимателей, применяющих специальный налоговый режим с использованием специального мобильного приложения и являющихся исполнителями в соответствии с Социальным кодексом Республики Казахстан, уплаченный и перечисленный Государственной корпорацией "Правительство для граждан" в районный бюджет в соответствии с законами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акцизов на: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смесь легких углеводородов и экологическое топливо;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участками, за исключением земельных участков, находящихся на территории села;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лицензионного сбора за право занятия отдельными видами деятельности (сбора за выдачу лицензий на занятие отдельными видами деятельности);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государственной пошлины, кроме консульского сбора.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Кызылжарского районного бюджета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коммунальной собственности: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районной коммунальной собственности, за исключением доходов от аренды имущества районной коммунальной собственности, находящегося в управлении акима сельского округа;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прочих неналоговых поступлений в районный бюджет.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Кызылжарского районного бюджета формируются за счет поступлений от продажи основного капитала: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поступлений от продажи имущества, закрепленного за государственными учреждениями, финансируемыми из районного бюджета;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поступлений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села;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платы за продажу права аренды земельных участков, за исключением земельных участков, находящихся на территории села.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на 2026 год объемы изъятий, передаваемых из районного бюджета областному бюджету в общей сумме 996 221 тысяч тенге.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районного бюджета бюджетам сельских округов на 2026 год в сумме 601 299 тысяч тенге, в том числе: Архангельский – 31 837 тысяч тенге; Асановский – 15 292 тысяч тенге; Березовский – 41 573 тысяч тенге; Бугровской – 33 034 тысяч тенге; Вагулинский – 53 209 тысяч тенге; Виноградовский – 25 750 тысяч тенге; Куйбышевский – 66 804 тысяч тенге; Кызылжарский – 24 382 тысяч тенге; Лесной – 43 168 тысяч тенге; Налобинский – 16 266 тысяч тенге; Новоникольский – 35 358 тысяч тенге; Петерфельдский – 41 723 тысяч тенге; Прибрежный – 4 443 тысяч тенге; Рассветский – 46 759 тысяч тенге; Рощинский – 26 803 тысяч тенге; Светлопольский – 24 974 тысяч тенге; Соколовский – 41 585 тысяч тенге; Якорьский – 28 339 тысяч тенге.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Кызылжарском районном бюджете на 2026 год бюджетные кредиты из республиканского бюджета для реализации мер социальной поддержки специалистов.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кредитов из республиканского бюджета определяется постановлением акимата Кызылжарского района Северо-Казахстанской области "О реализации решения Кызылжарского районного маслихата Северо-Казахстанской области "Об утверждении Кызылжарского районного бюджета на 2026-2028 годы".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Кызылжарском районном бюджете на 2026 год целевые трансферты из областного бюджета.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Кызылжарского района Северо-Казахстанской области "О реализации решения Кызылжарского районного маслихата Северо-Казахстанской области "Об утверждении Кызылжарского районного бюджета на 2026-2028 годы".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Кызылжарского района согласно приложению 4 к настоящему решению.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2026 год в сумме 494 043,6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Кызылжарского районного маслихата Северо-Казахстанской области от 16.06.2026 </w:t>
      </w:r>
      <w:r>
        <w:rPr>
          <w:rFonts w:ascii="Times New Roman"/>
          <w:b w:val="false"/>
          <w:i w:val="false"/>
          <w:color w:val="00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специалистам в области социального обеспечения, культуры Кызылжарского района,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16.06.2026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7 155 261,9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4 533 889,4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3 834 285,4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1 543 485,3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2 290 800,1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880 696,9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572 281,8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572 281,8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308 415,1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307 271,1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1 688 822,6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1 688 822,6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6 728 422,7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784 854,5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1 742 746,6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1 742 746,6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-388 548,3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600 934,1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28/1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5 178 968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4 339 442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1 461 621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2 877 821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23 830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№ 28/1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6 280 012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6 023 830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5 016 397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1 563 012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3 453 385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28/1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Кызылжарского района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