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bb73" w14:textId="4d3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Кызылжарскому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ноября 2025 года № 27/5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проектов (схем) зонирования земель, проводимого в соответствии с земельным законодательством Республики Казахстан повысить ставки земельного налога на 50 (пятьдесят) процентов от базовых ставок земельного налога по Кызылжарскому району Северо-Казахстанской области, установленные статьями 577, 578 Налогового Кодекса Республики Казахстан, за исключением земельных участков,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Казахстан, соответственно: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населенных пунктов;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промышленности, транспорта, связи, обороны и иного несельскохозяйственного назначения, расположенные вне населенных пунктов.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