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b721" w14:textId="e01b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права ограниченного целевого пользования (публичный сервитут) акционерному обществу "Транснефть-Урал"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11 апреля 2025 года № 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подпунктом 10) статьи 31 Закона Республики Казахстан "О местном государственном управлении и самоуправлении в Республике Казахстан", акимат Кызылжарского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"Транснефть-Урал" право ограниченного целевого пользования (публичный сервитут) сроком на 3 года, без изъятия земельных участков у собственников и землепользователей, на земельный участок общей площадью 1,1331 гектара для реконструкции нефтепродуктопровода в Петерфельдском сельском округе Кызылжарского района Северо-Казахстанской области согласно приложения.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участок является неделимым. Земельный участок пересекает ЛЭП АО "КазТрансОйл", кадастровый номер 15-220-068-068, охранную зону МНПП "Уфа-Омск", "Уфа-Петропавловск" АО "Транснефть-Урал".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"Кызылжарский районный отдел земельных отношений" в установленном законодательством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Эталлонном контрольном банке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Кызылжарского района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Кызылжарского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Кызылжарского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 от 11 апреля 2025 года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Акционерному обществу "Транснефть-Урал"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угодьям: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Петерфельдский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15-220-005-096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"Петро-Север"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15-220-005-156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"Петерфельд-Агро"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15-220-005-085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хозяйство, глава Кожахметов Нурлан Еркинович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15-220-005-126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"Якорь-СК"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