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2712" w14:textId="32e2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Кызылжарского района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8 мая 2025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при акимате Кызылжарского района Северо-Казахстанской области от 24 апреля 2025 года № 5 аким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Кызылжарского района Северо-Казахстанской области чрезвычайную ситуацию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масштаба, назначить заместителя акима Кызылжарского района Бакеева Асхата Саргабековича и поручить провести соответствующие мероприятия,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24 апреля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