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03f1" w14:textId="46e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Пресноредутского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Пресноредутского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80 171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17 985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80 171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31 468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 по социальной и инженерной инфраструктуре в сельских населенных пунктах в рамках проекта "Ауыл-Ел бесігі":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бывшего торгового центра с переоборудованием в культурно-досуговый центр в селе Пресноредуть Жамбылского района Северо-Казахстанской области.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37/14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37/14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37/14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