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75f4" w14:textId="00575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Пресновского сельского округа Жамбылского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26 декабря 2025 года № 37/13.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Пресновского сельского округа Жамбылского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227 183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120 343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105 340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232 228,7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-5 045,7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5 045,7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5 045,7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Кодекс) за счет следующих налоговых поступлений: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иное не установлено подпунктом 2)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> 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села, сельского округа.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 основного капитала являются: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поступление целевых текущих трансфертов из областного бюджета, в том числе: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должностных окладов низовым категориям государственных служащих аппарата акима сельского округа;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улиц села Пресновка Пресновского сельского округа Жамбылского района Северо-Казахстанской области.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Пресновского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2026-2028 годы.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расходы бюджета сельского округа на 2026 год за счет свободных остатков бюджетных средств, сложившихся на 1 января 2026 года и возврата целевых трансфертов из областного и районного бюджетов неиспользованных (недоиспользованных) в 2025 году, согласно приложению 4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Предусмотреть в бюджете сельского округа бюджетные изъятия, передаваемые в вышестоящий бюджет на 2026 год в сумме 2 034,9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39/16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момента принятия и распространяется на правоотношения, возникшие с 1 января 2026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37/13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Жамбылского района Северо-Казахстанской области на 2026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-5 045,7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37/13</w:t>
            </w:r>
          </w:p>
        </w:tc>
      </w:tr>
    </w:tbl>
    <w:bookmarkStart w:name="z6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Жамбылского района Северо-Казахстанской области на 2027 год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37/13</w:t>
            </w:r>
          </w:p>
        </w:tc>
      </w:tr>
    </w:tbl>
    <w:bookmarkStart w:name="z7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Пресновского сельского округа Жамбылского района Северо-Казахстанской области на 2028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37/13</w:t>
            </w:r>
          </w:p>
        </w:tc>
      </w:tr>
    </w:tbl>
    <w:bookmarkStart w:name="z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2026 год за счет свободных остатков бюджетных средств, сложившихся на1 января 2026 года и возврата неиспользованных (недоиспользованных) в 2025 году целевых трансфертов из областного и районного бюджетов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Жамбылского района Северо-Казахстанской области от 27.03.2026 </w:t>
      </w:r>
      <w:r>
        <w:rPr>
          <w:rFonts w:ascii="Times New Roman"/>
          <w:b w:val="false"/>
          <w:i w:val="false"/>
          <w:color w:val="ff0000"/>
          <w:sz w:val="28"/>
        </w:rPr>
        <w:t>№ 39/16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момента принятия и распространяется на правоотношения, возникшие с 01.01.2026).</w:t>
      </w:r>
    </w:p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5 045,7</w:t>
            </w:r>
          </w:p>
        </w:tc>
      </w:tr>
    </w:tbl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