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90d4" w14:textId="9c89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Первомайского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Первомайского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56 598,8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2 802,8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28 298 тысяч тенге.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Первомайского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2026 год поступление целевых текущих трансфертов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скотомогильника.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Первомайского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районного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в бюджете сельского округа бюджетные изъятия, передаваемые в вышестоящий бюджет на 2026 год в сумме 2 802,7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37/12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37/12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37/12</w:t>
            </w:r>
          </w:p>
        </w:tc>
      </w:tr>
    </w:tbl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</w:tbl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