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d5a9" w14:textId="882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Озерного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Озерного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53 699,6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26 045 тысяч тенге.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2026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аппарата акима Озерного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щебня для подсыпки внутрипоселковых дорог Озерного сельского округа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расходы бюджета сельского округа на 2026 год за счет свободных остатков бюджетных средств, сложившихся на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37/11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37/11</w:t>
            </w:r>
          </w:p>
        </w:tc>
      </w:tr>
    </w:tbl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2028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37/11</w:t>
            </w:r>
          </w:p>
        </w:tc>
      </w:tr>
    </w:tbl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