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184d" w14:textId="a0c1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Мирного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Мирного сельского округа Жамбылского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61 277 тысяч тенге:</w:t>
      </w:r>
    </w:p>
    <w:bookmarkEnd w:id="2"/>
    <w:bookmarkStart w:name="z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7 088 тысяч тенге;</w:t>
      </w:r>
    </w:p>
    <w:bookmarkEnd w:id="3"/>
    <w:bookmarkStart w:name="z8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 тысяч тенге;</w:t>
      </w:r>
    </w:p>
    <w:bookmarkEnd w:id="4"/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54 012 тысяч тенге;</w:t>
      </w:r>
    </w:p>
    <w:bookmarkEnd w:id="7"/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62 058,5 тысяч тенге;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-781,5 тысяч тенге;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781,5 тысяч тенге: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781,5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 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2026 год в сумме 21 831 тысяч тенге.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областного бюджета,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Мирного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2026 год поступление целевых текущих трансфертов из районного бюджета,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устройство уличного освещения в селе Узынколь Жамбылского района Северо-Казахстанской области;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капитальные расходы аппарата акима Мирного сельского округа Жамбылского района Северо-Казахстанской области;</w:t>
      </w:r>
    </w:p>
    <w:bookmarkEnd w:id="53"/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ремонт разводящих сетей водоснабжения в селе Айымжан Жамбылского района Северо-Казахстанской области.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Мирного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c изменением, внесенным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Предусмотреть расходы бюджета сельского округа на 2026 год за счет свободных остатков бюджетных средств, сложившихся на 1 января 2026 года и возврата целевых трансфертов из районного бюджета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37/10</w:t>
            </w:r>
          </w:p>
        </w:tc>
      </w:tr>
    </w:tbl>
    <w:bookmarkStart w:name="z11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2026 год</w:t>
      </w:r>
    </w:p>
    <w:bookmarkEnd w:id="58"/>
    <w:bookmarkStart w:name="z1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37/10</w:t>
            </w:r>
          </w:p>
        </w:tc>
      </w:tr>
    </w:tbl>
    <w:bookmarkStart w:name="z12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2027 год</w:t>
      </w:r>
    </w:p>
    <w:bookmarkEnd w:id="65"/>
    <w:bookmarkStart w:name="z12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37/10</w:t>
            </w:r>
          </w:p>
        </w:tc>
      </w:tr>
    </w:tbl>
    <w:bookmarkStart w:name="z6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2028 год</w:t>
      </w:r>
    </w:p>
    <w:bookmarkEnd w:id="68"/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37/10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70"/>
    <w:bookmarkStart w:name="z1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</w:tbl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