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bf6" w14:textId="cb40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30/9 "Об утверждении бюджета Мирного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Мирного сельского округа Жамбылского района Северо-Казахстанской области на 2025-2027 годы" от 12 мая 2025 года № 30/9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47 328,9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41 980,9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48 463,1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- 1 134,2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2025 год поступление целевых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области", финансируемых из местного бюджета;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услуг по изготовлению правоустанавливающих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капитальные расходы аппарата акима Мирного сельского округа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ремонт разводящих сетей водоснабжения в селе Айымжан Жамбылского района Северо-Казахстанской области.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