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4ddc" w14:textId="49e4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30/14 "Об утверждении бюджета Троицкого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сентября 2025 года № 32/17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Троицкого сельского округа Жамбылского района Северо-Казахстанской области на 2025-2027 годы" от 12 мая 2025 года № 30/14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Троицкого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185 292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178 078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186 170,9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- 878,9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878,9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878,9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бюджета неиспользованных (недоиспользованных) в 2024 году,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30/14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Жамбылского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30/14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