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a27f1" w14:textId="dfa27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Жамбылского района Северо-Казахстанской области от 12 мая 2025 года № 30/12 "Об утверждении бюджета Пресноредутского сельского округа Жамбылского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Жамбылского района Северо-Казахстанской области от 19 сентября 2025 года № 32/15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Жамбылского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Жамбылского района Северо-Казахстанской области "Об утверждении бюджета Пресноредутского сельского округа Жамбылского района Северо-Казахстанской области на 2025-2027 годы" от 12 мая 2025 года № 30/12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Пресноредутского сельского округа Жамбылского района Северо-Казахстанской области на 2025-2027 годы согласно приложениям 1, 2,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212 057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15 833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139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1 560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194 525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212 635,7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- 578,7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578,7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займов – 0 тенге; 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578,7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"7-1. Учесть в бюджете сельского округа на 2025 год поступление целевых текущих трансфертов из районного бюджета, в том числе: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освещение населенных пунктов Пресноредутского сельского округа Жамбылского района Северо-Казахстанской области;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приобретение инертного материала для подсыпки внутрипоселковых дорог Пресноредутского сельского округа Жамбылского района Северо-Казахстанской области;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приобретение музыкальной аппаратуры для культурно-досугового центра в селе Пресноредуть Жамбылского района Северо-Казахстанской области.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текущих трансфертов из районного бюджета определяется решением акима Пресноредутского сельского округа Жамбылского района Северо-Казахстанской области о реализации решения маслихата Жамбылского района Северо-Казахстанской области о бюджете сельского округа на 2025-2027 годы.";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"7-2. Предусмотреть расходы бюджета сельского округа за счет свободных остатков бюджетных средств, сложившихся на 1 января 2025 года и возврата целевых трансфертов из районного и областного бюджетов неиспользованных (недоиспользованных) в 2024 году, согласно приложению 4 к настоящему решению.";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момента принятия и распространяется на правоотношения, возникшие с 1 января 2025 года.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Топорова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30/12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Пресноредутского сельского округа Жамбылского района Северо-Казахстанской области на 2025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4"/>
        <w:gridCol w:w="425"/>
        <w:gridCol w:w="425"/>
        <w:gridCol w:w="425"/>
        <w:gridCol w:w="425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212 057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212 635,7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36 769,6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35 359,6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6 405,1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сентября 2025 года № 32/15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Жамбылского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2025 года № 30/12</w:t>
            </w:r>
          </w:p>
        </w:tc>
      </w:tr>
    </w:tbl>
    <w:bookmarkStart w:name="z59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сельского округа на 2025 год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и областного бюджетов</w:t>
      </w:r>
    </w:p>
    <w:bookmarkEnd w:id="36"/>
    <w:bookmarkStart w:name="z6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Доходы: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bookmarkStart w:name="z6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Расходы: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