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a24d" w14:textId="380a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Северо-Казахстанской области от 12 мая 2025 года № 30/9 "Об утверждении бюджета Мирного сельского округа Жамбылского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19 сентября 2025 года № 32/12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Мирного сельского округа Жамбылского района Северо-Казахстанской области на 2025-2027 годы" от 12 мая 2025 года № 30/9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Мирного сельского округа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30 794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5 177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25 446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31 928,2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- 1 134,2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1 134,2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1 134,2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 в бюджете сельского округа на 2025 год поступление целевых текущих трансфертов из районного бюджета,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установление стимулирующих надбавок к должностному окладу работников коммунального государственного учреждения "Аппарат акима Мирного сельского округа Жамбылского района Северо-Казахстанской области", финансируемых из местного бюджета.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районного бюджета определяется решением акима Мирного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Предусмотреть расходы бюджета сельского округа за счет свободных остатков бюджетных средств, сложившихся на 1 января 2025 года и возврата целевых трансфертов из районного бюджета неиспользованных (недоиспользованных) в 2024 году, согласно приложению 4 к настоящему решению.";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принятия и распространяется на правоотношения, возникшие с 1 января 2025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 № 32/12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30/9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Мирного сельского округа Жамбылского района Северо-Казахстанской области на 2025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-1 134,2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 № 32/12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30/9</w:t>
            </w:r>
          </w:p>
        </w:tc>
      </w:tr>
    </w:tbl>
    <w:bookmarkStart w:name="z5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2025 год за счет свободных остатков бюджетных средств, сложившихся на 1 января 2025 года и возврата неиспользованных (недоиспользованных) в 2024 году целевых трансфертов из районного бюджета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1 134,2</w:t>
            </w:r>
          </w:p>
        </w:tc>
      </w:tr>
    </w:tbl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