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70a6" w14:textId="6cb7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Пресноредутского сельского округа Жамбылского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12 мая 2025 года № 30/12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Пресноредутского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212 057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15 833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1 560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194 525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212 635,7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- 578,7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578,7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578,7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налагаемые акимом сельского округа за административные правонарушения;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добровольных сборов физических и юридических лиц;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коммунальной собственности сельского округа (коммунальной собственности местного самоуправления):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прочих доходов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прочих неналоговых поступлений в бюджет сельского округа.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в бюджете субвенцию, передаваемую из районного бюджета в бюджет сельского округа на 2025 год в сумме 26 309 тысяч тенге: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целевых текущих трансфертов из республиканского бюджета,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решением акима Пресноредутского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2025 год поступление целевых текущих трансфертов из областного бюджета, в том числе: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социальной и инженерной инфраструктуры в сельских населенных пунктах в рамках проекта "Ауыл-Ел бесігі":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улиц села Пресноредуть Пресноредутского сельского округа Жамбылского района Северо-Казахстанской области;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бывшего торгового центра с переоборудованием в культурно-досуговый центр в селе Пресноредуть Жамбылского района Северо-Казахстанской области.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Пресноредутского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 в бюджете сельского округа на 2025 год поступление целевых текущих трансфертов из районного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населенных пунктов Пресноредутского сельского округа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инертного материала для подсыпки внутрипоселковых дорог Пресноредутского сельского округа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музыкальной аппаратуры для культурно-досугового центра в селе Пресноредуть Жамбылского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Пресноредутского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Предусмотреть расходы бюджета сельского округа за счет свободных остатков бюджетных средств, сложившихся на 1 января 2025 года и возврата целевых трансфертов из районного и областного бюджетов неиспользованных (недоиспользованных) в 2024 году,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7-2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от 27 декабря 2024 года № 25/11 "Об утверждении бюджета Пресноредутского сельского округа Жамбылского района Северо-Казахстанской области на 2025-2027 годы".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30/12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Пресноредутского сельского округа Жамбылского района Северо-Казахстанской области на 2025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ff0000"/>
          <w:sz w:val="28"/>
        </w:rPr>
        <w:t>№ 32/15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30/12</w:t>
            </w:r>
          </w:p>
        </w:tc>
      </w:tr>
    </w:tbl>
    <w:bookmarkStart w:name="z7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Пресноредутского сельского округа Жамбылского района Северо-Казахстанской области на 2026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30/12</w:t>
            </w:r>
          </w:p>
        </w:tc>
      </w:tr>
    </w:tbl>
    <w:bookmarkStart w:name="z8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Пресноредутского сельского округа Жамбылского района Северо-Казахстанской области на 2027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и областного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ff0000"/>
          <w:sz w:val="28"/>
        </w:rPr>
        <w:t>№ 32/15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</w:tbl>
    <w:bookmarkStart w:name="z6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